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C9A2D4" w14:textId="77777777" w:rsidR="003A22D9" w:rsidRPr="00DB6E3D" w:rsidRDefault="69BCE1BF" w:rsidP="003A22D9">
      <w:pPr>
        <w:pStyle w:val="Ttulo"/>
        <w:rPr>
          <w:sz w:val="30"/>
          <w:szCs w:val="30"/>
          <w:lang w:val="fr-CH"/>
        </w:rPr>
      </w:pPr>
      <w:r w:rsidRPr="69BCE1BF">
        <w:rPr>
          <w:sz w:val="30"/>
          <w:szCs w:val="30"/>
          <w:lang w:val="fr-CH"/>
        </w:rPr>
        <w:t>EVS Placement description</w:t>
      </w:r>
    </w:p>
    <w:p w14:paraId="2E5C5BE0" w14:textId="0D682ED8" w:rsidR="69BCE1BF" w:rsidRDefault="69BCE1BF" w:rsidP="69BCE1BF">
      <w:pPr>
        <w:pStyle w:val="Subttulo"/>
        <w:rPr>
          <w:sz w:val="50"/>
          <w:szCs w:val="50"/>
          <w:lang w:val="fr-CH"/>
        </w:rPr>
      </w:pPr>
      <w:r w:rsidRPr="69BCE1BF">
        <w:rPr>
          <w:sz w:val="50"/>
          <w:szCs w:val="50"/>
          <w:lang w:val="fr-CH"/>
        </w:rPr>
        <w:t>Autonomia e Descoberta</w:t>
      </w:r>
    </w:p>
    <w:p w14:paraId="13B0FB68" w14:textId="18A65791" w:rsidR="69BCE1BF" w:rsidRDefault="69BCE1BF" w:rsidP="69BCE1BF">
      <w:pPr>
        <w:pStyle w:val="Subttulo"/>
        <w:rPr>
          <w:sz w:val="32"/>
          <w:szCs w:val="32"/>
          <w:lang w:val="en-GB"/>
        </w:rPr>
      </w:pPr>
      <w:r w:rsidRPr="69BCE1BF">
        <w:rPr>
          <w:sz w:val="32"/>
          <w:szCs w:val="32"/>
          <w:lang w:val="en-GB"/>
        </w:rPr>
        <w:t>Portugal</w:t>
      </w:r>
    </w:p>
    <w:p w14:paraId="672A6659" w14:textId="77777777" w:rsidR="001D298C" w:rsidRDefault="001D298C" w:rsidP="001D298C">
      <w:pPr>
        <w:rPr>
          <w:lang w:val="en-GB"/>
        </w:rPr>
      </w:pPr>
    </w:p>
    <w:p w14:paraId="0A37501D" w14:textId="77777777" w:rsidR="001D298C" w:rsidRPr="001D298C" w:rsidRDefault="001D298C" w:rsidP="001D298C">
      <w:pPr>
        <w:rPr>
          <w:lang w:val="en-GB"/>
        </w:rPr>
      </w:pPr>
    </w:p>
    <w:p w14:paraId="5DAB6C7B" w14:textId="49F8EF78" w:rsidR="001D298C" w:rsidRDefault="001D298C" w:rsidP="5BDB3F3C">
      <w:r>
        <w:rPr>
          <w:noProof/>
        </w:rPr>
        <w:drawing>
          <wp:inline distT="0" distB="0" distL="0" distR="0" wp14:anchorId="452C4E36" wp14:editId="2DEDEC84">
            <wp:extent cx="2352675" cy="2352675"/>
            <wp:effectExtent l="0" t="0" r="0" b="0"/>
            <wp:docPr id="294693955" name="Imagem 294693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352675" cy="2352675"/>
                    </a:xfrm>
                    <a:prstGeom prst="rect">
                      <a:avLst/>
                    </a:prstGeom>
                  </pic:spPr>
                </pic:pic>
              </a:graphicData>
            </a:graphic>
          </wp:inline>
        </w:drawing>
      </w:r>
      <w:r>
        <w:rPr>
          <w:noProof/>
        </w:rPr>
        <w:drawing>
          <wp:inline distT="0" distB="0" distL="0" distR="0" wp14:anchorId="2AB84438" wp14:editId="1B86497E">
            <wp:extent cx="2717800" cy="2038350"/>
            <wp:effectExtent l="0" t="0" r="0" b="0"/>
            <wp:docPr id="779567105" name="Imagem 77956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717800" cy="2038350"/>
                    </a:xfrm>
                    <a:prstGeom prst="rect">
                      <a:avLst/>
                    </a:prstGeom>
                  </pic:spPr>
                </pic:pic>
              </a:graphicData>
            </a:graphic>
          </wp:inline>
        </w:drawing>
      </w:r>
    </w:p>
    <w:p w14:paraId="02EB378F" w14:textId="2CED2B6D" w:rsidR="001D298C" w:rsidRDefault="001D298C" w:rsidP="5BDB3F3C">
      <w:r>
        <w:rPr>
          <w:noProof/>
        </w:rPr>
        <w:drawing>
          <wp:inline distT="0" distB="0" distL="0" distR="0" wp14:anchorId="1F3BE65B" wp14:editId="78AD50A4">
            <wp:extent cx="2343150" cy="3190875"/>
            <wp:effectExtent l="0" t="0" r="0" b="0"/>
            <wp:docPr id="1867062392" name="Imagem 186706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343150" cy="3190875"/>
                    </a:xfrm>
                    <a:prstGeom prst="rect">
                      <a:avLst/>
                    </a:prstGeom>
                  </pic:spPr>
                </pic:pic>
              </a:graphicData>
            </a:graphic>
          </wp:inline>
        </w:drawing>
      </w:r>
      <w:r>
        <w:rPr>
          <w:noProof/>
        </w:rPr>
        <w:drawing>
          <wp:inline distT="0" distB="0" distL="0" distR="0" wp14:anchorId="5F83D72B" wp14:editId="766D1E23">
            <wp:extent cx="2421731" cy="3162300"/>
            <wp:effectExtent l="0" t="0" r="0" b="0"/>
            <wp:docPr id="1091093161" name="Imagem 109109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2421731" cy="3162300"/>
                    </a:xfrm>
                    <a:prstGeom prst="rect">
                      <a:avLst/>
                    </a:prstGeom>
                  </pic:spPr>
                </pic:pic>
              </a:graphicData>
            </a:graphic>
          </wp:inline>
        </w:drawing>
      </w:r>
    </w:p>
    <w:p w14:paraId="744EDD2C" w14:textId="77777777" w:rsidR="003A22D9" w:rsidRPr="007903D9" w:rsidRDefault="003A22D9" w:rsidP="003A22D9">
      <w:pPr>
        <w:pStyle w:val="berschrift2nummeriert"/>
        <w:numPr>
          <w:ilvl w:val="0"/>
          <w:numId w:val="0"/>
        </w:numPr>
        <w:rPr>
          <w:sz w:val="22"/>
          <w:szCs w:val="22"/>
          <w:lang w:val="en-US"/>
        </w:rPr>
      </w:pPr>
      <w:r w:rsidRPr="001F458F">
        <w:rPr>
          <w:lang w:val="en-US"/>
        </w:rPr>
        <w:lastRenderedPageBreak/>
        <w:t xml:space="preserve">Information </w:t>
      </w:r>
      <w:r>
        <w:rPr>
          <w:lang w:val="en-US"/>
        </w:rPr>
        <w:t>about</w:t>
      </w:r>
      <w:r w:rsidRPr="001F458F">
        <w:rPr>
          <w:lang w:val="en-US"/>
        </w:rPr>
        <w:t xml:space="preserve"> the hosting o</w:t>
      </w:r>
      <w:r>
        <w:rPr>
          <w:lang w:val="en-US"/>
        </w:rPr>
        <w:t>rganization</w:t>
      </w:r>
    </w:p>
    <w:p w14:paraId="444F4EE6" w14:textId="77777777" w:rsidR="003A22D9" w:rsidRDefault="69BCE1BF" w:rsidP="003A22D9">
      <w:pPr>
        <w:pStyle w:val="Subttulo"/>
        <w:contextualSpacing/>
        <w:rPr>
          <w:sz w:val="20"/>
          <w:lang w:val="en-GB"/>
        </w:rPr>
      </w:pPr>
      <w:r w:rsidRPr="69BCE1BF">
        <w:rPr>
          <w:sz w:val="20"/>
          <w:szCs w:val="20"/>
          <w:lang w:val="en-GB"/>
        </w:rPr>
        <w:t>Description of the organisation</w:t>
      </w:r>
    </w:p>
    <w:p w14:paraId="31DED17A" w14:textId="77777777" w:rsidR="007903D9" w:rsidRPr="007903D9" w:rsidRDefault="69BCE1BF" w:rsidP="007903D9">
      <w:pPr>
        <w:rPr>
          <w:rFonts w:ascii="Arial" w:eastAsia="Akkurat Pro" w:hAnsi="Arial" w:cs="Arial"/>
          <w:color w:val="202124"/>
          <w:sz w:val="20"/>
          <w:szCs w:val="20"/>
          <w:lang w:val="en"/>
        </w:rPr>
      </w:pPr>
      <w:r w:rsidRPr="007903D9">
        <w:rPr>
          <w:rFonts w:ascii="Arial" w:eastAsia="Akkurat Pro" w:hAnsi="Arial" w:cs="Arial"/>
          <w:color w:val="202124"/>
          <w:sz w:val="20"/>
          <w:szCs w:val="20"/>
          <w:lang w:val="en"/>
        </w:rPr>
        <w:t xml:space="preserve">Autonomy and Discovery, CRL", is a cooperative with a recent history, it was founded at the beginning of 2012. A different reality is the experience of some of the founders, </w:t>
      </w:r>
      <w:proofErr w:type="gramStart"/>
      <w:r w:rsidRPr="007903D9">
        <w:rPr>
          <w:rFonts w:ascii="Arial" w:eastAsia="Akkurat Pro" w:hAnsi="Arial" w:cs="Arial"/>
          <w:color w:val="202124"/>
          <w:sz w:val="20"/>
          <w:szCs w:val="20"/>
          <w:lang w:val="en"/>
        </w:rPr>
        <w:t>in the area of</w:t>
      </w:r>
      <w:proofErr w:type="gramEnd"/>
      <w:r w:rsidRPr="007903D9">
        <w:rPr>
          <w:rFonts w:ascii="Arial" w:eastAsia="Akkurat Pro" w:hAnsi="Arial" w:cs="Arial"/>
          <w:color w:val="202124"/>
          <w:sz w:val="20"/>
          <w:szCs w:val="20"/>
          <w:lang w:val="en"/>
        </w:rPr>
        <w:t xml:space="preserve"> ​​working with young people for over 20 years and with</w:t>
      </w:r>
      <w:r w:rsidR="007903D9" w:rsidRPr="007903D9">
        <w:rPr>
          <w:rFonts w:ascii="Arial" w:eastAsia="Akkurat Pro" w:hAnsi="Arial" w:cs="Arial"/>
          <w:color w:val="202124"/>
          <w:sz w:val="20"/>
          <w:szCs w:val="20"/>
          <w:lang w:val="en"/>
        </w:rPr>
        <w:t xml:space="preserve"> </w:t>
      </w:r>
      <w:r w:rsidRPr="007903D9">
        <w:rPr>
          <w:rFonts w:ascii="Arial" w:eastAsia="Akkurat Pro" w:hAnsi="Arial" w:cs="Arial"/>
          <w:color w:val="202124"/>
          <w:sz w:val="20"/>
          <w:szCs w:val="20"/>
          <w:lang w:val="en"/>
        </w:rPr>
        <w:t>programs</w:t>
      </w:r>
      <w:r w:rsidR="007903D9" w:rsidRPr="007903D9">
        <w:rPr>
          <w:rFonts w:ascii="Arial" w:eastAsia="Akkurat Pro" w:hAnsi="Arial" w:cs="Arial"/>
          <w:color w:val="202124"/>
          <w:sz w:val="20"/>
          <w:szCs w:val="20"/>
          <w:lang w:val="en"/>
        </w:rPr>
        <w:t xml:space="preserve"> </w:t>
      </w:r>
      <w:r w:rsidRPr="007903D9">
        <w:rPr>
          <w:rFonts w:ascii="Arial" w:eastAsia="Akkurat Pro" w:hAnsi="Arial" w:cs="Arial"/>
          <w:color w:val="202124"/>
          <w:sz w:val="20"/>
          <w:szCs w:val="20"/>
          <w:lang w:val="en"/>
        </w:rPr>
        <w:t>international</w:t>
      </w:r>
      <w:r w:rsidR="007903D9" w:rsidRPr="007903D9">
        <w:rPr>
          <w:rFonts w:ascii="Arial" w:eastAsia="Akkurat Pro" w:hAnsi="Arial" w:cs="Arial"/>
          <w:color w:val="202124"/>
          <w:sz w:val="20"/>
          <w:szCs w:val="20"/>
          <w:lang w:val="en"/>
        </w:rPr>
        <w:t xml:space="preserve"> </w:t>
      </w:r>
      <w:r w:rsidRPr="007903D9">
        <w:rPr>
          <w:rFonts w:ascii="Arial" w:eastAsia="Akkurat Pro" w:hAnsi="Arial" w:cs="Arial"/>
          <w:color w:val="202124"/>
          <w:sz w:val="20"/>
          <w:szCs w:val="20"/>
          <w:lang w:val="en"/>
        </w:rPr>
        <w:t>youth projects, since the pilot projects in the 90s.</w:t>
      </w:r>
      <w:r w:rsidR="00AB5AFF" w:rsidRPr="007903D9">
        <w:rPr>
          <w:rFonts w:ascii="Arial" w:hAnsi="Arial" w:cs="Arial"/>
          <w:sz w:val="20"/>
          <w:szCs w:val="20"/>
        </w:rPr>
        <w:br/>
      </w:r>
      <w:r w:rsidRPr="007903D9">
        <w:rPr>
          <w:rFonts w:ascii="Arial" w:eastAsia="Akkurat Pro" w:hAnsi="Arial" w:cs="Arial"/>
          <w:color w:val="202124"/>
          <w:sz w:val="20"/>
          <w:szCs w:val="20"/>
          <w:lang w:val="en"/>
        </w:rPr>
        <w:t>With this introduction we don't want to say that we are "good". No, the meaning of this word is more in the sense of trying</w:t>
      </w:r>
      <w:r w:rsidR="007903D9" w:rsidRPr="007903D9">
        <w:rPr>
          <w:rFonts w:ascii="Arial" w:eastAsia="Akkurat Pro" w:hAnsi="Arial" w:cs="Arial"/>
          <w:color w:val="202124"/>
          <w:sz w:val="20"/>
          <w:szCs w:val="20"/>
          <w:lang w:val="en"/>
        </w:rPr>
        <w:t xml:space="preserve"> </w:t>
      </w:r>
      <w:r w:rsidRPr="007903D9">
        <w:rPr>
          <w:rFonts w:ascii="Arial" w:eastAsia="Akkurat Pro" w:hAnsi="Arial" w:cs="Arial"/>
          <w:color w:val="202124"/>
          <w:sz w:val="20"/>
          <w:szCs w:val="20"/>
          <w:lang w:val="en"/>
        </w:rPr>
        <w:t>to explain why to start at that time. The explanation is easy. We think there are a lot of things, good things to be done in the field</w:t>
      </w:r>
      <w:r w:rsidR="007903D9" w:rsidRPr="007903D9">
        <w:rPr>
          <w:rFonts w:ascii="Arial" w:eastAsia="Akkurat Pro" w:hAnsi="Arial" w:cs="Arial"/>
          <w:color w:val="202124"/>
          <w:sz w:val="20"/>
          <w:szCs w:val="20"/>
          <w:lang w:val="en"/>
        </w:rPr>
        <w:t xml:space="preserve"> </w:t>
      </w:r>
      <w:r w:rsidRPr="007903D9">
        <w:rPr>
          <w:rFonts w:ascii="Arial" w:eastAsia="Akkurat Pro" w:hAnsi="Arial" w:cs="Arial"/>
          <w:color w:val="202124"/>
          <w:sz w:val="20"/>
          <w:szCs w:val="20"/>
          <w:lang w:val="en"/>
        </w:rPr>
        <w:t>of youth and non-formal education.</w:t>
      </w:r>
      <w:r w:rsidR="00AB5AFF" w:rsidRPr="007903D9">
        <w:rPr>
          <w:rFonts w:ascii="Arial" w:hAnsi="Arial" w:cs="Arial"/>
          <w:sz w:val="20"/>
          <w:szCs w:val="20"/>
        </w:rPr>
        <w:br/>
      </w:r>
      <w:r w:rsidRPr="007903D9">
        <w:rPr>
          <w:rFonts w:ascii="Arial" w:eastAsia="Akkurat Pro" w:hAnsi="Arial" w:cs="Arial"/>
          <w:color w:val="202124"/>
          <w:sz w:val="20"/>
          <w:szCs w:val="20"/>
          <w:lang w:val="en"/>
        </w:rPr>
        <w:t>Starting with non-formal education, we think it is time to strengthen the learning system, at a time when we are witnessing a worldwide recognition of the inability of formal education to answer all the questions that new generations are asking.</w:t>
      </w:r>
      <w:r w:rsidR="00AB5AFF" w:rsidRPr="007903D9">
        <w:rPr>
          <w:rFonts w:ascii="Arial" w:hAnsi="Arial" w:cs="Arial"/>
          <w:sz w:val="20"/>
          <w:szCs w:val="20"/>
        </w:rPr>
        <w:br/>
      </w:r>
      <w:r w:rsidRPr="007903D9">
        <w:rPr>
          <w:rFonts w:ascii="Arial" w:eastAsia="Akkurat Pro" w:hAnsi="Arial" w:cs="Arial"/>
          <w:color w:val="202124"/>
          <w:sz w:val="20"/>
          <w:szCs w:val="20"/>
          <w:lang w:val="en"/>
        </w:rPr>
        <w:t>In working with young people, non-formal education must assume the capacity to deal with and to participate in sustainable change in society. That's why we applied for the Quality Seal.</w:t>
      </w:r>
    </w:p>
    <w:p w14:paraId="30AF91ED" w14:textId="58723EC4" w:rsidR="003A22D9" w:rsidRPr="007903D9" w:rsidRDefault="69BCE1BF" w:rsidP="007903D9">
      <w:pPr>
        <w:rPr>
          <w:rFonts w:ascii="Arial" w:eastAsia="Akkurat Pro" w:hAnsi="Arial" w:cs="Arial"/>
          <w:sz w:val="20"/>
          <w:szCs w:val="20"/>
          <w:lang w:val="en-GB"/>
        </w:rPr>
      </w:pPr>
      <w:r w:rsidRPr="007903D9">
        <w:rPr>
          <w:rFonts w:ascii="Arial" w:eastAsia="Akkurat Pro" w:hAnsi="Arial" w:cs="Arial"/>
          <w:color w:val="202124"/>
          <w:sz w:val="20"/>
          <w:szCs w:val="20"/>
          <w:lang w:val="en"/>
        </w:rPr>
        <w:t>We find that new youth organizations appear with good intentions, but with a lack of knowledge about how to work and design</w:t>
      </w:r>
      <w:r w:rsidR="007903D9" w:rsidRPr="007903D9">
        <w:rPr>
          <w:rFonts w:ascii="Arial" w:eastAsia="Akkurat Pro" w:hAnsi="Arial" w:cs="Arial"/>
          <w:color w:val="202124"/>
          <w:sz w:val="20"/>
          <w:szCs w:val="20"/>
          <w:lang w:val="en"/>
        </w:rPr>
        <w:t xml:space="preserve"> </w:t>
      </w:r>
      <w:r w:rsidRPr="007903D9">
        <w:rPr>
          <w:rFonts w:ascii="Arial" w:eastAsia="Akkurat Pro" w:hAnsi="Arial" w:cs="Arial"/>
          <w:color w:val="202124"/>
          <w:sz w:val="20"/>
          <w:szCs w:val="20"/>
          <w:lang w:val="en"/>
        </w:rPr>
        <w:t>very competently.</w:t>
      </w:r>
      <w:r w:rsidR="007903D9" w:rsidRPr="007903D9">
        <w:rPr>
          <w:rFonts w:ascii="Arial" w:hAnsi="Arial" w:cs="Arial"/>
          <w:sz w:val="20"/>
          <w:szCs w:val="20"/>
          <w:lang w:val="en"/>
        </w:rPr>
        <w:t xml:space="preserve"> </w:t>
      </w:r>
      <w:r w:rsidRPr="007903D9">
        <w:rPr>
          <w:rFonts w:ascii="Arial" w:eastAsia="Akkurat Pro" w:hAnsi="Arial" w:cs="Arial"/>
          <w:color w:val="202124"/>
          <w:sz w:val="20"/>
          <w:szCs w:val="20"/>
          <w:lang w:val="en"/>
        </w:rPr>
        <w:t>We try to combine experienced organizations with some new ones, we want to work towards better understanding and towards the development of international youth projects and better networks, also increasing the quality of work carried out in local communities.</w:t>
      </w:r>
    </w:p>
    <w:p w14:paraId="45FB0818" w14:textId="77777777" w:rsidR="00AB5AFF" w:rsidRPr="007903D9" w:rsidRDefault="00AB5AFF" w:rsidP="5BDB3F3C">
      <w:pPr>
        <w:rPr>
          <w:rFonts w:ascii="Arial" w:hAnsi="Arial" w:cs="Arial"/>
          <w:sz w:val="16"/>
          <w:szCs w:val="16"/>
          <w:lang w:val="en-GB"/>
        </w:rPr>
      </w:pPr>
    </w:p>
    <w:p w14:paraId="36E0E44A" w14:textId="5B3A5D92" w:rsidR="5BDB3F3C" w:rsidRDefault="5BDB3F3C" w:rsidP="5BDB3F3C">
      <w:pPr>
        <w:rPr>
          <w:sz w:val="20"/>
          <w:szCs w:val="20"/>
          <w:lang w:val="en-GB"/>
        </w:rPr>
      </w:pPr>
    </w:p>
    <w:p w14:paraId="26803F5C" w14:textId="77777777" w:rsidR="00E9051A" w:rsidRDefault="003A22D9" w:rsidP="003A22D9">
      <w:pPr>
        <w:pStyle w:val="Subttulo"/>
        <w:rPr>
          <w:sz w:val="20"/>
          <w:lang w:val="en-GB"/>
        </w:rPr>
      </w:pPr>
      <w:r w:rsidRPr="003A22D9">
        <w:rPr>
          <w:sz w:val="20"/>
          <w:lang w:val="en-GB"/>
        </w:rPr>
        <w:t>Website</w:t>
      </w:r>
    </w:p>
    <w:p w14:paraId="77B00135" w14:textId="132C3238" w:rsidR="69BCE1BF" w:rsidRDefault="69BCE1BF" w:rsidP="69BCE1BF">
      <w:pPr>
        <w:rPr>
          <w:lang w:val="en-GB"/>
        </w:rPr>
      </w:pPr>
      <w:r w:rsidRPr="69BCE1BF">
        <w:rPr>
          <w:lang w:val="en-GB"/>
        </w:rPr>
        <w:t>For further details, visit:</w:t>
      </w:r>
    </w:p>
    <w:p w14:paraId="29AB46C9" w14:textId="504B0708" w:rsidR="69BCE1BF" w:rsidRDefault="006B0494" w:rsidP="69BCE1BF">
      <w:pPr>
        <w:rPr>
          <w:lang w:val="en-GB"/>
        </w:rPr>
      </w:pPr>
      <w:hyperlink r:id="rId15">
        <w:r w:rsidR="69BCE1BF" w:rsidRPr="69BCE1BF">
          <w:rPr>
            <w:rStyle w:val="Hiperligao"/>
            <w:lang w:val="en-GB"/>
          </w:rPr>
          <w:t>https://autonomiaedescober.wixsite.com/site</w:t>
        </w:r>
      </w:hyperlink>
    </w:p>
    <w:p w14:paraId="62F81448" w14:textId="53770899" w:rsidR="69BCE1BF" w:rsidRDefault="006B0494" w:rsidP="69BCE1BF">
      <w:pPr>
        <w:rPr>
          <w:lang w:val="en-GB"/>
        </w:rPr>
      </w:pPr>
      <w:hyperlink r:id="rId16">
        <w:r w:rsidR="69BCE1BF" w:rsidRPr="69BCE1BF">
          <w:rPr>
            <w:rStyle w:val="Hiperligao"/>
            <w:lang w:val="en-GB"/>
          </w:rPr>
          <w:t>https://youth.europa.eu/volunteering/organisation/46955_en</w:t>
        </w:r>
      </w:hyperlink>
      <w:r w:rsidR="69BCE1BF" w:rsidRPr="69BCE1BF">
        <w:rPr>
          <w:lang w:val="en-GB"/>
        </w:rPr>
        <w:t xml:space="preserve"> </w:t>
      </w:r>
    </w:p>
    <w:p w14:paraId="17CB6EFB" w14:textId="7F0B97AD" w:rsidR="69BCE1BF" w:rsidRDefault="69BCE1BF" w:rsidP="69BCE1BF">
      <w:pPr>
        <w:rPr>
          <w:lang w:val="en-GB"/>
        </w:rPr>
      </w:pPr>
      <w:r w:rsidRPr="69BCE1BF">
        <w:rPr>
          <w:lang w:val="en-GB"/>
        </w:rPr>
        <w:t xml:space="preserve"> </w:t>
      </w:r>
      <w:hyperlink r:id="rId17">
        <w:r w:rsidRPr="69BCE1BF">
          <w:rPr>
            <w:rStyle w:val="Hiperligao"/>
            <w:lang w:val="en-GB"/>
          </w:rPr>
          <w:t>https://www.instagram.com/autonomiaedescoberta/</w:t>
        </w:r>
      </w:hyperlink>
    </w:p>
    <w:p w14:paraId="049F31CB" w14:textId="77777777" w:rsidR="001D298C" w:rsidRPr="003A22D9" w:rsidRDefault="001D298C" w:rsidP="003A22D9">
      <w:pPr>
        <w:rPr>
          <w:lang w:val="en-GB"/>
        </w:rPr>
      </w:pPr>
    </w:p>
    <w:p w14:paraId="0799FC55" w14:textId="77777777" w:rsidR="003A22D9" w:rsidRDefault="69BCE1BF" w:rsidP="003A22D9">
      <w:pPr>
        <w:pStyle w:val="Subttulo"/>
        <w:rPr>
          <w:sz w:val="20"/>
          <w:lang w:val="en-GB"/>
        </w:rPr>
      </w:pPr>
      <w:r w:rsidRPr="69BCE1BF">
        <w:rPr>
          <w:sz w:val="20"/>
          <w:szCs w:val="20"/>
          <w:lang w:val="en-GB"/>
        </w:rPr>
        <w:t>Language of the hosting organization</w:t>
      </w:r>
    </w:p>
    <w:p w14:paraId="36560913" w14:textId="79B70467" w:rsidR="69BCE1BF" w:rsidRDefault="69BCE1BF" w:rsidP="69BCE1BF">
      <w:pPr>
        <w:rPr>
          <w:lang w:val="en-GB"/>
        </w:rPr>
      </w:pPr>
      <w:r w:rsidRPr="69BCE1BF">
        <w:rPr>
          <w:lang w:val="en-GB"/>
        </w:rPr>
        <w:t xml:space="preserve">Portuguese / English </w:t>
      </w:r>
    </w:p>
    <w:p w14:paraId="4F5A1D83" w14:textId="77777777" w:rsidR="003A22D9" w:rsidRPr="008C361B" w:rsidRDefault="003A22D9" w:rsidP="003A22D9">
      <w:pPr>
        <w:pStyle w:val="berschrift2nummeriert"/>
        <w:numPr>
          <w:ilvl w:val="0"/>
          <w:numId w:val="0"/>
        </w:numPr>
        <w:rPr>
          <w:lang w:val="en-GB"/>
        </w:rPr>
      </w:pPr>
      <w:r w:rsidRPr="008C361B">
        <w:rPr>
          <w:lang w:val="en-GB"/>
        </w:rPr>
        <w:t>Information about the EVS P</w:t>
      </w:r>
      <w:r>
        <w:rPr>
          <w:lang w:val="en-GB"/>
        </w:rPr>
        <w:t>lacement</w:t>
      </w:r>
    </w:p>
    <w:tbl>
      <w:tblPr>
        <w:tblStyle w:val="MovetiaInfotabelleRot"/>
        <w:tblW w:w="8589" w:type="dxa"/>
        <w:tblLook w:val="04A0" w:firstRow="1" w:lastRow="0" w:firstColumn="1" w:lastColumn="0" w:noHBand="0" w:noVBand="1"/>
      </w:tblPr>
      <w:tblGrid>
        <w:gridCol w:w="2025"/>
        <w:gridCol w:w="6564"/>
      </w:tblGrid>
      <w:tr w:rsidR="003A22D9" w:rsidRPr="007903D9" w14:paraId="2FE1FFF8" w14:textId="77777777" w:rsidTr="5BDB3F3C">
        <w:tc>
          <w:tcPr>
            <w:cnfStyle w:val="001000000000" w:firstRow="0" w:lastRow="0" w:firstColumn="1" w:lastColumn="0" w:oddVBand="0" w:evenVBand="0" w:oddHBand="0" w:evenHBand="0" w:firstRowFirstColumn="0" w:firstRowLastColumn="0" w:lastRowFirstColumn="0" w:lastRowLastColumn="0"/>
            <w:tcW w:w="2025" w:type="dxa"/>
          </w:tcPr>
          <w:p w14:paraId="34714BC5" w14:textId="77777777" w:rsidR="003A22D9" w:rsidRDefault="003A22D9" w:rsidP="00B979F6">
            <w:pPr>
              <w:rPr>
                <w:lang w:val="en-GB"/>
              </w:rPr>
            </w:pPr>
            <w:r>
              <w:rPr>
                <w:lang w:val="en-GB"/>
              </w:rPr>
              <w:t>Duration (in months):</w:t>
            </w:r>
          </w:p>
        </w:tc>
        <w:tc>
          <w:tcPr>
            <w:tcW w:w="6564" w:type="dxa"/>
          </w:tcPr>
          <w:p w14:paraId="64168CE7" w14:textId="79C46032" w:rsidR="003A22D9" w:rsidRPr="007903D9" w:rsidRDefault="5BDB3F3C" w:rsidP="00B979F6">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7903D9">
              <w:rPr>
                <w:rFonts w:ascii="Arial" w:hAnsi="Arial" w:cs="Arial"/>
                <w:sz w:val="20"/>
                <w:szCs w:val="20"/>
                <w:lang w:val="en-GB"/>
              </w:rPr>
              <w:t>4 months</w:t>
            </w:r>
          </w:p>
        </w:tc>
      </w:tr>
      <w:tr w:rsidR="003A22D9" w:rsidRPr="007903D9" w14:paraId="3AD5BFF3" w14:textId="77777777" w:rsidTr="5BDB3F3C">
        <w:tc>
          <w:tcPr>
            <w:cnfStyle w:val="001000000000" w:firstRow="0" w:lastRow="0" w:firstColumn="1" w:lastColumn="0" w:oddVBand="0" w:evenVBand="0" w:oddHBand="0" w:evenHBand="0" w:firstRowFirstColumn="0" w:firstRowLastColumn="0" w:lastRowFirstColumn="0" w:lastRowLastColumn="0"/>
            <w:tcW w:w="2025" w:type="dxa"/>
          </w:tcPr>
          <w:p w14:paraId="22E5273D" w14:textId="77777777" w:rsidR="003A22D9" w:rsidRPr="003A22D9" w:rsidRDefault="003A22D9" w:rsidP="00B979F6">
            <w:pPr>
              <w:rPr>
                <w:lang w:val="en-GB"/>
              </w:rPr>
            </w:pPr>
            <w:r w:rsidRPr="003A22D9">
              <w:rPr>
                <w:lang w:val="en-GB"/>
              </w:rPr>
              <w:t>Start Date</w:t>
            </w:r>
          </w:p>
        </w:tc>
        <w:tc>
          <w:tcPr>
            <w:tcW w:w="6564" w:type="dxa"/>
          </w:tcPr>
          <w:p w14:paraId="4CFB72D5" w14:textId="2B1B2EAB" w:rsidR="003A22D9" w:rsidRPr="007903D9" w:rsidRDefault="69BCE1BF" w:rsidP="00B979F6">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lang w:val="en-GB"/>
              </w:rPr>
            </w:pPr>
            <w:r w:rsidRPr="007903D9">
              <w:rPr>
                <w:rFonts w:ascii="Arial" w:hAnsi="Arial" w:cs="Arial"/>
                <w:sz w:val="20"/>
                <w:szCs w:val="20"/>
                <w:lang w:val="en-GB"/>
              </w:rPr>
              <w:t>March</w:t>
            </w:r>
          </w:p>
        </w:tc>
      </w:tr>
      <w:tr w:rsidR="003A22D9" w:rsidRPr="007903D9" w14:paraId="5E7AAC9D" w14:textId="77777777" w:rsidTr="5BDB3F3C">
        <w:tc>
          <w:tcPr>
            <w:cnfStyle w:val="001000000000" w:firstRow="0" w:lastRow="0" w:firstColumn="1" w:lastColumn="0" w:oddVBand="0" w:evenVBand="0" w:oddHBand="0" w:evenHBand="0" w:firstRowFirstColumn="0" w:firstRowLastColumn="0" w:lastRowFirstColumn="0" w:lastRowLastColumn="0"/>
            <w:tcW w:w="2025" w:type="dxa"/>
          </w:tcPr>
          <w:p w14:paraId="3DDC0914" w14:textId="77777777" w:rsidR="003A22D9" w:rsidRPr="003A22D9" w:rsidRDefault="003A22D9" w:rsidP="00B979F6">
            <w:pPr>
              <w:rPr>
                <w:lang w:val="en-GB"/>
              </w:rPr>
            </w:pPr>
            <w:r w:rsidRPr="003A22D9">
              <w:rPr>
                <w:lang w:val="en-GB"/>
              </w:rPr>
              <w:t>End Date</w:t>
            </w:r>
          </w:p>
        </w:tc>
        <w:tc>
          <w:tcPr>
            <w:tcW w:w="6564" w:type="dxa"/>
          </w:tcPr>
          <w:p w14:paraId="65E1CA68" w14:textId="6C5C93CA" w:rsidR="003A22D9" w:rsidRPr="007903D9" w:rsidRDefault="5BDB3F3C" w:rsidP="69BCE1BF">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en-GB"/>
              </w:rPr>
            </w:pPr>
            <w:r w:rsidRPr="007903D9">
              <w:rPr>
                <w:rFonts w:ascii="Arial" w:hAnsi="Arial" w:cs="Arial"/>
                <w:sz w:val="20"/>
                <w:szCs w:val="20"/>
                <w:lang w:val="en-GB"/>
              </w:rPr>
              <w:t>June</w:t>
            </w:r>
          </w:p>
        </w:tc>
      </w:tr>
    </w:tbl>
    <w:p w14:paraId="086F36B7" w14:textId="3BAC640B" w:rsidR="69BCE1BF" w:rsidRDefault="69BCE1BF" w:rsidP="69BCE1BF">
      <w:pPr>
        <w:rPr>
          <w:lang w:val="en-GB"/>
        </w:rPr>
      </w:pPr>
    </w:p>
    <w:p w14:paraId="4D8037E0" w14:textId="77777777" w:rsidR="003A22D9" w:rsidRDefault="003A22D9" w:rsidP="003A22D9">
      <w:pPr>
        <w:pStyle w:val="berschrift2nummeriert"/>
        <w:numPr>
          <w:ilvl w:val="0"/>
          <w:numId w:val="0"/>
        </w:numPr>
        <w:rPr>
          <w:lang w:val="en-GB"/>
        </w:rPr>
      </w:pPr>
      <w:r w:rsidRPr="003A22D9">
        <w:rPr>
          <w:lang w:val="en-GB"/>
        </w:rPr>
        <w:t>Activity description</w:t>
      </w:r>
    </w:p>
    <w:p w14:paraId="4101652C" w14:textId="77777777" w:rsidR="00F5409A" w:rsidRDefault="00F5409A" w:rsidP="69BCE1BF">
      <w:pPr>
        <w:pStyle w:val="berschrift2nummeriert"/>
        <w:numPr>
          <w:ilvl w:val="1"/>
          <w:numId w:val="0"/>
        </w:numPr>
        <w:ind w:left="567" w:hanging="567"/>
        <w:rPr>
          <w:rFonts w:asciiTheme="minorHAnsi" w:eastAsiaTheme="minorEastAsia" w:hAnsiTheme="minorHAnsi" w:cstheme="minorBidi"/>
          <w:color w:val="auto"/>
          <w:sz w:val="18"/>
          <w:szCs w:val="18"/>
          <w:lang w:val="en-GB"/>
        </w:rPr>
      </w:pPr>
    </w:p>
    <w:p w14:paraId="7BB790C4" w14:textId="54DEF865" w:rsidR="69BCE1BF" w:rsidRPr="007903D9" w:rsidRDefault="5BDB3F3C" w:rsidP="69BCE1BF">
      <w:pPr>
        <w:rPr>
          <w:rFonts w:ascii="Arial" w:hAnsi="Arial" w:cs="Arial"/>
          <w:sz w:val="20"/>
          <w:szCs w:val="20"/>
          <w:lang w:val="en-GB"/>
        </w:rPr>
      </w:pPr>
      <w:r w:rsidRPr="007903D9">
        <w:rPr>
          <w:rFonts w:ascii="Arial" w:hAnsi="Arial" w:cs="Arial"/>
          <w:sz w:val="20"/>
          <w:szCs w:val="20"/>
          <w:lang w:val="en-GB"/>
        </w:rPr>
        <w:t xml:space="preserve">From the restoration and design of different indoor spaces and gardens, there is a chance to put your planning and creativity up for a challenge! at the same time, you're helping our small town. This work will be focused mainly on the </w:t>
      </w:r>
      <w:proofErr w:type="spellStart"/>
      <w:r w:rsidRPr="007903D9">
        <w:rPr>
          <w:rFonts w:ascii="Arial" w:hAnsi="Arial" w:cs="Arial"/>
          <w:sz w:val="20"/>
          <w:szCs w:val="20"/>
          <w:lang w:val="en-GB"/>
        </w:rPr>
        <w:t>Maldonados</w:t>
      </w:r>
      <w:proofErr w:type="spellEnd"/>
      <w:r w:rsidRPr="007903D9">
        <w:rPr>
          <w:rFonts w:ascii="Arial" w:hAnsi="Arial" w:cs="Arial"/>
          <w:sz w:val="20"/>
          <w:szCs w:val="20"/>
          <w:lang w:val="en-GB"/>
        </w:rPr>
        <w:t xml:space="preserve"> Palace. The palace was built in the middle of the XVI century by a local family, </w:t>
      </w:r>
      <w:proofErr w:type="gramStart"/>
      <w:r w:rsidRPr="007903D9">
        <w:rPr>
          <w:rFonts w:ascii="Arial" w:hAnsi="Arial" w:cs="Arial"/>
          <w:sz w:val="20"/>
          <w:szCs w:val="20"/>
          <w:lang w:val="en-GB"/>
        </w:rPr>
        <w:t>It</w:t>
      </w:r>
      <w:proofErr w:type="gramEnd"/>
      <w:r w:rsidRPr="007903D9">
        <w:rPr>
          <w:rFonts w:ascii="Arial" w:hAnsi="Arial" w:cs="Arial"/>
          <w:sz w:val="20"/>
          <w:szCs w:val="20"/>
          <w:lang w:val="en-GB"/>
        </w:rPr>
        <w:t xml:space="preserve"> presents a renascent profile. nowadays it became a student’s residence. There'll be two main areas of intervention: The gardens, where you'll clean, project, and build a concept for a new more up-to-date, and environmentally friendly landscape. The activity room, where you'll paint, </w:t>
      </w:r>
      <w:proofErr w:type="gramStart"/>
      <w:r w:rsidRPr="007903D9">
        <w:rPr>
          <w:rFonts w:ascii="Arial" w:hAnsi="Arial" w:cs="Arial"/>
          <w:sz w:val="20"/>
          <w:szCs w:val="20"/>
          <w:lang w:val="en-GB"/>
        </w:rPr>
        <w:t>draw</w:t>
      </w:r>
      <w:proofErr w:type="gramEnd"/>
      <w:r w:rsidRPr="007903D9">
        <w:rPr>
          <w:rFonts w:ascii="Arial" w:hAnsi="Arial" w:cs="Arial"/>
          <w:sz w:val="20"/>
          <w:szCs w:val="20"/>
          <w:lang w:val="en-GB"/>
        </w:rPr>
        <w:t xml:space="preserve"> and create a more inviting and spirited environment for the youth. The volunteers will also help in the restoration of the headquarters of the </w:t>
      </w:r>
      <w:proofErr w:type="gramStart"/>
      <w:r w:rsidRPr="007903D9">
        <w:rPr>
          <w:rFonts w:ascii="Arial" w:hAnsi="Arial" w:cs="Arial"/>
          <w:sz w:val="20"/>
          <w:szCs w:val="20"/>
          <w:lang w:val="en-GB"/>
        </w:rPr>
        <w:t>organization</w:t>
      </w:r>
      <w:proofErr w:type="gramEnd"/>
    </w:p>
    <w:p w14:paraId="3053703F" w14:textId="0B69CF73" w:rsidR="69BCE1BF" w:rsidRDefault="69BCE1BF" w:rsidP="69BCE1BF">
      <w:pPr>
        <w:rPr>
          <w:lang w:val="en-GB"/>
        </w:rPr>
      </w:pPr>
    </w:p>
    <w:p w14:paraId="2F209621" w14:textId="2E9F4CE6" w:rsidR="00F5409A" w:rsidRDefault="5BDB3F3C" w:rsidP="00F5409A">
      <w:pPr>
        <w:pStyle w:val="berschrift2nummeriert"/>
        <w:numPr>
          <w:ilvl w:val="1"/>
          <w:numId w:val="0"/>
        </w:numPr>
      </w:pPr>
      <w:r w:rsidRPr="5BDB3F3C">
        <w:rPr>
          <w:lang w:val="en-GB"/>
        </w:rPr>
        <w:t>Volunteer’s profile</w:t>
      </w:r>
    </w:p>
    <w:p w14:paraId="54D63AEB" w14:textId="0F598E0B" w:rsidR="00AB5AFF" w:rsidRPr="007903D9" w:rsidRDefault="5BDB3F3C" w:rsidP="00AB5AFF">
      <w:pPr>
        <w:pStyle w:val="PargrafodaLista"/>
        <w:numPr>
          <w:ilvl w:val="0"/>
          <w:numId w:val="37"/>
        </w:numPr>
        <w:rPr>
          <w:rFonts w:ascii="Arial" w:hAnsi="Arial" w:cs="Arial"/>
          <w:sz w:val="20"/>
          <w:szCs w:val="20"/>
          <w:lang w:val="en-GB"/>
        </w:rPr>
      </w:pPr>
      <w:r w:rsidRPr="007903D9">
        <w:rPr>
          <w:rFonts w:ascii="Arial" w:hAnsi="Arial" w:cs="Arial"/>
          <w:sz w:val="20"/>
          <w:szCs w:val="20"/>
          <w:lang w:val="en-GB"/>
        </w:rPr>
        <w:t>Young and dynamic people</w:t>
      </w:r>
    </w:p>
    <w:p w14:paraId="627C1915" w14:textId="5A72B848" w:rsidR="5BDB3F3C" w:rsidRPr="007903D9" w:rsidRDefault="5BDB3F3C" w:rsidP="5BDB3F3C">
      <w:pPr>
        <w:pStyle w:val="PargrafodaLista"/>
        <w:numPr>
          <w:ilvl w:val="0"/>
          <w:numId w:val="37"/>
        </w:numPr>
        <w:rPr>
          <w:rFonts w:ascii="Arial" w:hAnsi="Arial" w:cs="Arial"/>
          <w:sz w:val="20"/>
          <w:szCs w:val="20"/>
          <w:lang w:val="en-GB"/>
        </w:rPr>
      </w:pPr>
      <w:r w:rsidRPr="007903D9">
        <w:rPr>
          <w:rFonts w:ascii="Arial" w:hAnsi="Arial" w:cs="Arial"/>
          <w:sz w:val="20"/>
          <w:szCs w:val="20"/>
          <w:lang w:val="en-GB"/>
        </w:rPr>
        <w:lastRenderedPageBreak/>
        <w:t xml:space="preserve">With the will to learn </w:t>
      </w:r>
    </w:p>
    <w:p w14:paraId="19106375" w14:textId="5650CEB2" w:rsidR="5BDB3F3C" w:rsidRDefault="5BDB3F3C" w:rsidP="5BDB3F3C">
      <w:pPr>
        <w:pStyle w:val="PargrafodaLista"/>
        <w:numPr>
          <w:ilvl w:val="0"/>
          <w:numId w:val="37"/>
        </w:numPr>
        <w:rPr>
          <w:rFonts w:ascii="Arial" w:hAnsi="Arial" w:cs="Arial"/>
          <w:sz w:val="20"/>
          <w:szCs w:val="20"/>
          <w:lang w:val="en-GB"/>
        </w:rPr>
      </w:pPr>
      <w:r w:rsidRPr="007903D9">
        <w:rPr>
          <w:rFonts w:ascii="Arial" w:hAnsi="Arial" w:cs="Arial"/>
          <w:sz w:val="20"/>
          <w:szCs w:val="20"/>
          <w:lang w:val="en-GB"/>
        </w:rPr>
        <w:t xml:space="preserve">Tolerant </w:t>
      </w:r>
    </w:p>
    <w:p w14:paraId="0E9F970D" w14:textId="034531D6" w:rsidR="007903D9" w:rsidRPr="007903D9" w:rsidRDefault="007903D9" w:rsidP="5BDB3F3C">
      <w:pPr>
        <w:pStyle w:val="PargrafodaLista"/>
        <w:numPr>
          <w:ilvl w:val="0"/>
          <w:numId w:val="37"/>
        </w:numPr>
        <w:rPr>
          <w:rFonts w:ascii="Arial" w:hAnsi="Arial" w:cs="Arial"/>
          <w:sz w:val="20"/>
          <w:szCs w:val="20"/>
          <w:lang w:val="en-GB"/>
        </w:rPr>
      </w:pPr>
      <w:r>
        <w:rPr>
          <w:rFonts w:ascii="Arial" w:hAnsi="Arial" w:cs="Arial"/>
          <w:sz w:val="20"/>
          <w:szCs w:val="20"/>
          <w:lang w:val="en-GB"/>
        </w:rPr>
        <w:t>Motivated</w:t>
      </w:r>
    </w:p>
    <w:p w14:paraId="1209800B" w14:textId="1BB4D798" w:rsidR="5BDB3F3C" w:rsidRDefault="5BDB3F3C" w:rsidP="5BDB3F3C">
      <w:pPr>
        <w:rPr>
          <w:szCs w:val="18"/>
          <w:highlight w:val="yellow"/>
          <w:lang w:val="en-GB"/>
        </w:rPr>
      </w:pPr>
    </w:p>
    <w:p w14:paraId="33A0A7A5" w14:textId="05A5EE99" w:rsidR="5BDB3F3C" w:rsidRDefault="5BDB3F3C" w:rsidP="5BDB3F3C">
      <w:pPr>
        <w:pStyle w:val="berschrift2nummeriert"/>
        <w:numPr>
          <w:ilvl w:val="1"/>
          <w:numId w:val="0"/>
        </w:numPr>
        <w:rPr>
          <w:lang w:val="en-GB"/>
        </w:rPr>
      </w:pPr>
    </w:p>
    <w:p w14:paraId="107411B0" w14:textId="77777777" w:rsidR="003A22D9" w:rsidRPr="007903D9" w:rsidRDefault="5BDB3F3C" w:rsidP="00F5409A">
      <w:pPr>
        <w:pStyle w:val="berschrift2nummeriert"/>
        <w:numPr>
          <w:ilvl w:val="1"/>
          <w:numId w:val="0"/>
        </w:numPr>
        <w:rPr>
          <w:rFonts w:ascii="Arial" w:hAnsi="Arial" w:cs="Arial"/>
          <w:sz w:val="20"/>
          <w:szCs w:val="20"/>
          <w:lang w:val="en-GB"/>
        </w:rPr>
      </w:pPr>
      <w:r w:rsidRPr="007903D9">
        <w:rPr>
          <w:rFonts w:ascii="Arial" w:hAnsi="Arial" w:cs="Arial"/>
          <w:sz w:val="20"/>
          <w:szCs w:val="20"/>
          <w:lang w:val="en-GB"/>
        </w:rPr>
        <w:t xml:space="preserve">Practical arrangements </w:t>
      </w:r>
    </w:p>
    <w:p w14:paraId="10EA0B09" w14:textId="4262DB72" w:rsidR="00F5409A" w:rsidRPr="007903D9" w:rsidRDefault="5BDB3F3C" w:rsidP="5BDB3F3C">
      <w:pPr>
        <w:rPr>
          <w:rFonts w:ascii="Arial" w:hAnsi="Arial" w:cs="Arial"/>
          <w:sz w:val="20"/>
          <w:szCs w:val="20"/>
          <w:u w:val="single"/>
          <w:lang w:val="en-GB"/>
        </w:rPr>
      </w:pPr>
      <w:r w:rsidRPr="007903D9">
        <w:rPr>
          <w:rFonts w:ascii="Arial" w:hAnsi="Arial" w:cs="Arial"/>
          <w:sz w:val="20"/>
          <w:szCs w:val="20"/>
          <w:u w:val="single"/>
          <w:lang w:val="en-GB"/>
        </w:rPr>
        <w:t>Meals</w:t>
      </w:r>
    </w:p>
    <w:p w14:paraId="4B99056E" w14:textId="1942BC60" w:rsidR="00F5409A" w:rsidRPr="007903D9" w:rsidRDefault="5BDB3F3C" w:rsidP="5BDB3F3C">
      <w:pPr>
        <w:rPr>
          <w:rFonts w:ascii="Arial" w:hAnsi="Arial" w:cs="Arial"/>
          <w:sz w:val="20"/>
          <w:szCs w:val="20"/>
        </w:rPr>
      </w:pPr>
      <w:r w:rsidRPr="007903D9">
        <w:rPr>
          <w:rFonts w:ascii="Arial" w:hAnsi="Arial" w:cs="Arial"/>
          <w:sz w:val="20"/>
          <w:szCs w:val="20"/>
          <w:lang w:val="en-GB"/>
        </w:rPr>
        <w:t xml:space="preserve">The meals (Breakfast, </w:t>
      </w:r>
      <w:proofErr w:type="gramStart"/>
      <w:r w:rsidRPr="007903D9">
        <w:rPr>
          <w:rFonts w:ascii="Arial" w:hAnsi="Arial" w:cs="Arial"/>
          <w:sz w:val="20"/>
          <w:szCs w:val="20"/>
          <w:lang w:val="en-GB"/>
        </w:rPr>
        <w:t>lunch</w:t>
      </w:r>
      <w:proofErr w:type="gramEnd"/>
      <w:r w:rsidRPr="007903D9">
        <w:rPr>
          <w:rFonts w:ascii="Arial" w:hAnsi="Arial" w:cs="Arial"/>
          <w:sz w:val="20"/>
          <w:szCs w:val="20"/>
          <w:lang w:val="en-GB"/>
        </w:rPr>
        <w:t xml:space="preserve"> and dinner) are</w:t>
      </w:r>
      <w:r w:rsidR="007903D9" w:rsidRPr="007903D9">
        <w:rPr>
          <w:rFonts w:ascii="Arial" w:hAnsi="Arial" w:cs="Arial"/>
          <w:sz w:val="20"/>
          <w:szCs w:val="20"/>
        </w:rPr>
        <w:t xml:space="preserve"> </w:t>
      </w:r>
      <w:r w:rsidRPr="007903D9">
        <w:rPr>
          <w:rFonts w:ascii="Arial" w:hAnsi="Arial" w:cs="Arial"/>
          <w:sz w:val="20"/>
          <w:szCs w:val="20"/>
          <w:lang w:val="en-GB"/>
        </w:rPr>
        <w:t>provided at the residence, except on the</w:t>
      </w:r>
      <w:r w:rsidR="007903D9" w:rsidRPr="007903D9">
        <w:rPr>
          <w:rFonts w:ascii="Arial" w:hAnsi="Arial" w:cs="Arial"/>
          <w:sz w:val="20"/>
          <w:szCs w:val="20"/>
        </w:rPr>
        <w:t xml:space="preserve"> </w:t>
      </w:r>
      <w:r w:rsidRPr="007903D9">
        <w:rPr>
          <w:rFonts w:ascii="Arial" w:hAnsi="Arial" w:cs="Arial"/>
          <w:sz w:val="20"/>
          <w:szCs w:val="20"/>
          <w:lang w:val="en-GB"/>
        </w:rPr>
        <w:t xml:space="preserve">weekends where you'll </w:t>
      </w:r>
      <w:r w:rsidR="006B0494" w:rsidRPr="007903D9">
        <w:rPr>
          <w:rFonts w:ascii="Arial" w:hAnsi="Arial" w:cs="Arial"/>
          <w:sz w:val="20"/>
          <w:szCs w:val="20"/>
          <w:lang w:val="en-GB"/>
        </w:rPr>
        <w:t>receive</w:t>
      </w:r>
      <w:r w:rsidRPr="007903D9">
        <w:rPr>
          <w:rFonts w:ascii="Arial" w:hAnsi="Arial" w:cs="Arial"/>
          <w:sz w:val="20"/>
          <w:szCs w:val="20"/>
          <w:lang w:val="en-GB"/>
        </w:rPr>
        <w:t xml:space="preserve"> food money.</w:t>
      </w:r>
    </w:p>
    <w:p w14:paraId="52970DF9" w14:textId="1B18C6EB" w:rsidR="5BDB3F3C" w:rsidRPr="007903D9" w:rsidRDefault="5BDB3F3C" w:rsidP="5BDB3F3C">
      <w:pPr>
        <w:rPr>
          <w:rFonts w:ascii="Arial" w:hAnsi="Arial" w:cs="Arial"/>
          <w:sz w:val="20"/>
          <w:szCs w:val="20"/>
          <w:lang w:val="en-GB"/>
        </w:rPr>
      </w:pPr>
    </w:p>
    <w:p w14:paraId="5281136B" w14:textId="25ED390F" w:rsidR="5BDB3F3C" w:rsidRPr="007903D9" w:rsidRDefault="006B0494" w:rsidP="5BDB3F3C">
      <w:pPr>
        <w:rPr>
          <w:rFonts w:ascii="Arial" w:hAnsi="Arial" w:cs="Arial"/>
          <w:sz w:val="20"/>
          <w:szCs w:val="20"/>
          <w:u w:val="single"/>
          <w:lang w:val="en-GB"/>
        </w:rPr>
      </w:pPr>
      <w:r w:rsidRPr="007903D9">
        <w:rPr>
          <w:rFonts w:ascii="Arial" w:hAnsi="Arial" w:cs="Arial"/>
          <w:sz w:val="20"/>
          <w:szCs w:val="20"/>
          <w:u w:val="single"/>
          <w:lang w:val="en-GB"/>
        </w:rPr>
        <w:t>Accommodation</w:t>
      </w:r>
    </w:p>
    <w:p w14:paraId="67BCFB3A" w14:textId="2032C8BD" w:rsidR="5BDB3F3C" w:rsidRPr="007903D9" w:rsidRDefault="5BDB3F3C" w:rsidP="5BDB3F3C">
      <w:pPr>
        <w:rPr>
          <w:rFonts w:ascii="Arial" w:hAnsi="Arial" w:cs="Arial"/>
          <w:sz w:val="20"/>
          <w:szCs w:val="20"/>
        </w:rPr>
      </w:pPr>
      <w:r w:rsidRPr="007903D9">
        <w:rPr>
          <w:rFonts w:ascii="Arial" w:hAnsi="Arial" w:cs="Arial"/>
          <w:sz w:val="20"/>
          <w:szCs w:val="20"/>
          <w:lang w:val="en-GB"/>
        </w:rPr>
        <w:t xml:space="preserve">You will stay at </w:t>
      </w:r>
      <w:proofErr w:type="spellStart"/>
      <w:r w:rsidRPr="007903D9">
        <w:rPr>
          <w:rFonts w:ascii="Arial" w:hAnsi="Arial" w:cs="Arial"/>
          <w:sz w:val="20"/>
          <w:szCs w:val="20"/>
          <w:lang w:val="en-GB"/>
        </w:rPr>
        <w:t>Maldonados</w:t>
      </w:r>
      <w:proofErr w:type="spellEnd"/>
      <w:r w:rsidRPr="007903D9">
        <w:rPr>
          <w:rFonts w:ascii="Arial" w:hAnsi="Arial" w:cs="Arial"/>
          <w:sz w:val="20"/>
          <w:szCs w:val="20"/>
          <w:lang w:val="en-GB"/>
        </w:rPr>
        <w:t xml:space="preserve"> palace, a student</w:t>
      </w:r>
      <w:r w:rsidR="007903D9" w:rsidRPr="007903D9">
        <w:rPr>
          <w:rFonts w:ascii="Arial" w:hAnsi="Arial" w:cs="Arial"/>
          <w:sz w:val="20"/>
          <w:szCs w:val="20"/>
          <w:lang w:val="en-GB"/>
        </w:rPr>
        <w:t xml:space="preserve"> house</w:t>
      </w:r>
      <w:r w:rsidRPr="007903D9">
        <w:rPr>
          <w:rFonts w:ascii="Arial" w:hAnsi="Arial" w:cs="Arial"/>
          <w:sz w:val="20"/>
          <w:szCs w:val="20"/>
          <w:lang w:val="en-GB"/>
        </w:rPr>
        <w:t xml:space="preserve"> 5 minutes walking from the city</w:t>
      </w:r>
      <w:r w:rsidR="007903D9" w:rsidRPr="007903D9">
        <w:rPr>
          <w:rFonts w:ascii="Arial" w:hAnsi="Arial" w:cs="Arial"/>
          <w:sz w:val="20"/>
          <w:szCs w:val="20"/>
        </w:rPr>
        <w:t xml:space="preserve"> </w:t>
      </w:r>
      <w:r w:rsidR="006B0494" w:rsidRPr="007903D9">
        <w:rPr>
          <w:rFonts w:ascii="Arial" w:hAnsi="Arial" w:cs="Arial"/>
          <w:sz w:val="20"/>
          <w:szCs w:val="20"/>
          <w:lang w:val="en-GB"/>
        </w:rPr>
        <w:t>centre</w:t>
      </w:r>
      <w:r w:rsidRPr="007903D9">
        <w:rPr>
          <w:rFonts w:ascii="Arial" w:hAnsi="Arial" w:cs="Arial"/>
          <w:sz w:val="20"/>
          <w:szCs w:val="20"/>
          <w:lang w:val="en-GB"/>
        </w:rPr>
        <w:t>. You'll share a room with other</w:t>
      </w:r>
      <w:r w:rsidR="007903D9" w:rsidRPr="007903D9">
        <w:rPr>
          <w:rFonts w:ascii="Arial" w:hAnsi="Arial" w:cs="Arial"/>
          <w:sz w:val="20"/>
          <w:szCs w:val="20"/>
        </w:rPr>
        <w:t xml:space="preserve"> </w:t>
      </w:r>
      <w:r w:rsidRPr="007903D9">
        <w:rPr>
          <w:rFonts w:ascii="Arial" w:hAnsi="Arial" w:cs="Arial"/>
          <w:sz w:val="20"/>
          <w:szCs w:val="20"/>
          <w:lang w:val="en-GB"/>
        </w:rPr>
        <w:t>Volunteers.</w:t>
      </w:r>
    </w:p>
    <w:p w14:paraId="7643B44F" w14:textId="2222D134" w:rsidR="5BDB3F3C" w:rsidRPr="007903D9" w:rsidRDefault="5BDB3F3C" w:rsidP="5BDB3F3C">
      <w:pPr>
        <w:rPr>
          <w:rFonts w:ascii="Arial" w:hAnsi="Arial" w:cs="Arial"/>
          <w:sz w:val="20"/>
          <w:szCs w:val="20"/>
          <w:lang w:val="en-GB"/>
        </w:rPr>
      </w:pPr>
    </w:p>
    <w:p w14:paraId="27501B90" w14:textId="1D28C04B" w:rsidR="5BDB3F3C" w:rsidRPr="007903D9" w:rsidRDefault="5BDB3F3C" w:rsidP="5BDB3F3C">
      <w:pPr>
        <w:rPr>
          <w:rFonts w:ascii="Arial" w:hAnsi="Arial" w:cs="Arial"/>
          <w:sz w:val="20"/>
          <w:szCs w:val="20"/>
          <w:u w:val="single"/>
          <w:lang w:val="en-GB"/>
        </w:rPr>
      </w:pPr>
      <w:r w:rsidRPr="007903D9">
        <w:rPr>
          <w:rFonts w:ascii="Arial" w:hAnsi="Arial" w:cs="Arial"/>
          <w:sz w:val="20"/>
          <w:szCs w:val="20"/>
          <w:u w:val="single"/>
          <w:lang w:val="en-GB"/>
        </w:rPr>
        <w:t>Laundry</w:t>
      </w:r>
    </w:p>
    <w:p w14:paraId="3C0E183B" w14:textId="19BF4A39" w:rsidR="5BDB3F3C" w:rsidRPr="007903D9" w:rsidRDefault="006B0494" w:rsidP="5BDB3F3C">
      <w:pPr>
        <w:rPr>
          <w:rFonts w:ascii="Arial" w:hAnsi="Arial" w:cs="Arial"/>
          <w:sz w:val="20"/>
          <w:szCs w:val="20"/>
        </w:rPr>
      </w:pPr>
      <w:proofErr w:type="gramStart"/>
      <w:r w:rsidRPr="007903D9">
        <w:rPr>
          <w:rFonts w:ascii="Arial" w:hAnsi="Arial" w:cs="Arial"/>
          <w:sz w:val="20"/>
          <w:szCs w:val="20"/>
          <w:lang w:val="en-GB"/>
        </w:rPr>
        <w:t>Unfortunately</w:t>
      </w:r>
      <w:proofErr w:type="gramEnd"/>
      <w:r w:rsidR="5BDB3F3C" w:rsidRPr="007903D9">
        <w:rPr>
          <w:rFonts w:ascii="Arial" w:hAnsi="Arial" w:cs="Arial"/>
          <w:sz w:val="20"/>
          <w:szCs w:val="20"/>
          <w:lang w:val="en-GB"/>
        </w:rPr>
        <w:t xml:space="preserve"> the residence where you'll </w:t>
      </w:r>
      <w:r w:rsidRPr="007903D9">
        <w:rPr>
          <w:rFonts w:ascii="Arial" w:hAnsi="Arial" w:cs="Arial"/>
          <w:sz w:val="20"/>
          <w:szCs w:val="20"/>
          <w:lang w:val="en-GB"/>
        </w:rPr>
        <w:t>be staying</w:t>
      </w:r>
      <w:r w:rsidR="5BDB3F3C" w:rsidRPr="007903D9">
        <w:rPr>
          <w:rFonts w:ascii="Arial" w:hAnsi="Arial" w:cs="Arial"/>
          <w:sz w:val="20"/>
          <w:szCs w:val="20"/>
          <w:lang w:val="en-GB"/>
        </w:rPr>
        <w:t xml:space="preserve"> </w:t>
      </w:r>
      <w:r w:rsidRPr="007903D9">
        <w:rPr>
          <w:rFonts w:ascii="Arial" w:hAnsi="Arial" w:cs="Arial"/>
          <w:sz w:val="20"/>
          <w:szCs w:val="20"/>
          <w:lang w:val="en-GB"/>
        </w:rPr>
        <w:t>doesn’t</w:t>
      </w:r>
      <w:r w:rsidR="5BDB3F3C" w:rsidRPr="007903D9">
        <w:rPr>
          <w:rFonts w:ascii="Arial" w:hAnsi="Arial" w:cs="Arial"/>
          <w:sz w:val="20"/>
          <w:szCs w:val="20"/>
          <w:lang w:val="en-GB"/>
        </w:rPr>
        <w:t xml:space="preserve"> include laundry service or</w:t>
      </w:r>
      <w:r w:rsidR="007903D9" w:rsidRPr="007903D9">
        <w:rPr>
          <w:rFonts w:ascii="Arial" w:hAnsi="Arial" w:cs="Arial"/>
          <w:sz w:val="20"/>
          <w:szCs w:val="20"/>
        </w:rPr>
        <w:t xml:space="preserve"> </w:t>
      </w:r>
      <w:r w:rsidRPr="007903D9">
        <w:rPr>
          <w:rFonts w:ascii="Arial" w:hAnsi="Arial" w:cs="Arial"/>
          <w:sz w:val="20"/>
          <w:szCs w:val="20"/>
          <w:lang w:val="en-GB"/>
        </w:rPr>
        <w:t>access</w:t>
      </w:r>
      <w:r w:rsidR="5BDB3F3C" w:rsidRPr="007903D9">
        <w:rPr>
          <w:rFonts w:ascii="Arial" w:hAnsi="Arial" w:cs="Arial"/>
          <w:sz w:val="20"/>
          <w:szCs w:val="20"/>
          <w:lang w:val="en-GB"/>
        </w:rPr>
        <w:t xml:space="preserve"> to the </w:t>
      </w:r>
      <w:r w:rsidRPr="007903D9">
        <w:rPr>
          <w:rFonts w:ascii="Arial" w:hAnsi="Arial" w:cs="Arial"/>
          <w:sz w:val="20"/>
          <w:szCs w:val="20"/>
          <w:lang w:val="en-GB"/>
        </w:rPr>
        <w:t>machines, but</w:t>
      </w:r>
      <w:r w:rsidR="5BDB3F3C" w:rsidRPr="007903D9">
        <w:rPr>
          <w:rFonts w:ascii="Arial" w:hAnsi="Arial" w:cs="Arial"/>
          <w:sz w:val="20"/>
          <w:szCs w:val="20"/>
          <w:lang w:val="en-GB"/>
        </w:rPr>
        <w:t xml:space="preserve"> </w:t>
      </w:r>
      <w:r w:rsidRPr="007903D9">
        <w:rPr>
          <w:rFonts w:ascii="Arial" w:hAnsi="Arial" w:cs="Arial"/>
          <w:sz w:val="20"/>
          <w:szCs w:val="20"/>
          <w:lang w:val="en-GB"/>
        </w:rPr>
        <w:t>don’t</w:t>
      </w:r>
      <w:r w:rsidR="5BDB3F3C" w:rsidRPr="007903D9">
        <w:rPr>
          <w:rFonts w:ascii="Arial" w:hAnsi="Arial" w:cs="Arial"/>
          <w:sz w:val="20"/>
          <w:szCs w:val="20"/>
          <w:lang w:val="en-GB"/>
        </w:rPr>
        <w:t xml:space="preserve"> worry! </w:t>
      </w:r>
      <w:r w:rsidR="007903D9" w:rsidRPr="007903D9">
        <w:rPr>
          <w:rFonts w:ascii="Arial" w:hAnsi="Arial" w:cs="Arial"/>
          <w:sz w:val="20"/>
          <w:szCs w:val="20"/>
          <w:lang w:val="en-GB"/>
        </w:rPr>
        <w:t>T</w:t>
      </w:r>
      <w:r w:rsidR="5BDB3F3C" w:rsidRPr="007903D9">
        <w:rPr>
          <w:rFonts w:ascii="Arial" w:hAnsi="Arial" w:cs="Arial"/>
          <w:sz w:val="20"/>
          <w:szCs w:val="20"/>
          <w:lang w:val="en-GB"/>
        </w:rPr>
        <w:t>here</w:t>
      </w:r>
      <w:r w:rsidR="007903D9" w:rsidRPr="007903D9">
        <w:rPr>
          <w:rFonts w:ascii="Arial" w:hAnsi="Arial" w:cs="Arial"/>
          <w:sz w:val="20"/>
          <w:szCs w:val="20"/>
        </w:rPr>
        <w:t xml:space="preserve"> </w:t>
      </w:r>
      <w:r w:rsidR="5BDB3F3C" w:rsidRPr="007903D9">
        <w:rPr>
          <w:rFonts w:ascii="Arial" w:hAnsi="Arial" w:cs="Arial"/>
          <w:sz w:val="20"/>
          <w:szCs w:val="20"/>
          <w:lang w:val="en-GB"/>
        </w:rPr>
        <w:t>is a laundry mat 4 minutes away.</w:t>
      </w:r>
    </w:p>
    <w:p w14:paraId="36E86275" w14:textId="67096006" w:rsidR="5BDB3F3C" w:rsidRDefault="5BDB3F3C" w:rsidP="5BDB3F3C">
      <w:pPr>
        <w:rPr>
          <w:lang w:val="en-GB"/>
        </w:rPr>
      </w:pPr>
    </w:p>
    <w:p w14:paraId="0DD6FB01" w14:textId="5C4EA283" w:rsidR="5BDB3F3C" w:rsidRDefault="5BDB3F3C" w:rsidP="5BDB3F3C">
      <w:pPr>
        <w:rPr>
          <w:lang w:val="en-GB"/>
        </w:rPr>
      </w:pPr>
    </w:p>
    <w:p w14:paraId="10D6810B" w14:textId="77777777" w:rsidR="00CE4EC1" w:rsidRDefault="00CE4EC1" w:rsidP="003A22D9">
      <w:pPr>
        <w:rPr>
          <w:rFonts w:asciiTheme="majorHAnsi" w:eastAsiaTheme="majorEastAsia" w:hAnsiTheme="majorHAnsi" w:cstheme="majorBidi"/>
          <w:bCs/>
          <w:color w:val="FF675D" w:themeColor="accent1"/>
          <w:sz w:val="24"/>
          <w:szCs w:val="26"/>
          <w:lang w:val="en-GB"/>
        </w:rPr>
      </w:pPr>
      <w:r w:rsidRPr="00CE4EC1">
        <w:rPr>
          <w:rFonts w:asciiTheme="majorHAnsi" w:eastAsiaTheme="majorEastAsia" w:hAnsiTheme="majorHAnsi" w:cstheme="majorBidi"/>
          <w:bCs/>
          <w:color w:val="FF675D" w:themeColor="accent1"/>
          <w:sz w:val="24"/>
          <w:szCs w:val="26"/>
          <w:lang w:val="en-GB"/>
        </w:rPr>
        <w:t xml:space="preserve">Funding </w:t>
      </w:r>
    </w:p>
    <w:p w14:paraId="1299C43A" w14:textId="77777777" w:rsidR="00B60B51" w:rsidRDefault="00B60B51" w:rsidP="003A22D9">
      <w:pPr>
        <w:rPr>
          <w:rFonts w:asciiTheme="majorHAnsi" w:eastAsiaTheme="majorEastAsia" w:hAnsiTheme="majorHAnsi" w:cstheme="majorBidi"/>
          <w:bCs/>
          <w:color w:val="FF675D" w:themeColor="accent1"/>
          <w:sz w:val="24"/>
          <w:szCs w:val="26"/>
          <w:lang w:val="en-GB"/>
        </w:rPr>
      </w:pPr>
    </w:p>
    <w:p w14:paraId="6A4CBA65" w14:textId="77777777" w:rsidR="00CE4EC1" w:rsidRPr="007903D9" w:rsidRDefault="00B60B51" w:rsidP="003A22D9">
      <w:pPr>
        <w:rPr>
          <w:rFonts w:ascii="Arial" w:hAnsi="Arial" w:cs="Arial"/>
          <w:sz w:val="20"/>
          <w:szCs w:val="20"/>
          <w:lang w:val="en-GB"/>
        </w:rPr>
      </w:pPr>
      <w:proofErr w:type="spellStart"/>
      <w:r w:rsidRPr="007903D9">
        <w:rPr>
          <w:rFonts w:ascii="Arial" w:hAnsi="Arial" w:cs="Arial"/>
          <w:sz w:val="20"/>
          <w:szCs w:val="20"/>
          <w:lang w:val="en-GB"/>
        </w:rPr>
        <w:t>Movetia’s</w:t>
      </w:r>
      <w:proofErr w:type="spellEnd"/>
      <w:r w:rsidRPr="007903D9">
        <w:rPr>
          <w:rFonts w:ascii="Arial" w:hAnsi="Arial" w:cs="Arial"/>
          <w:sz w:val="20"/>
          <w:szCs w:val="20"/>
          <w:lang w:val="en-GB"/>
        </w:rPr>
        <w:t xml:space="preserve"> funding for the EVS programme covers:</w:t>
      </w:r>
    </w:p>
    <w:p w14:paraId="2AD331EE" w14:textId="77777777" w:rsidR="00B60B51" w:rsidRPr="007903D9" w:rsidRDefault="00B60B51" w:rsidP="00B60B51">
      <w:pPr>
        <w:pStyle w:val="PargrafodaLista"/>
        <w:numPr>
          <w:ilvl w:val="0"/>
          <w:numId w:val="36"/>
        </w:numPr>
        <w:rPr>
          <w:rFonts w:ascii="Arial" w:hAnsi="Arial" w:cs="Arial"/>
          <w:sz w:val="20"/>
          <w:szCs w:val="20"/>
          <w:lang w:val="en-GB"/>
        </w:rPr>
      </w:pPr>
      <w:r w:rsidRPr="007903D9">
        <w:rPr>
          <w:rFonts w:ascii="Arial" w:hAnsi="Arial" w:cs="Arial"/>
          <w:sz w:val="20"/>
          <w:szCs w:val="20"/>
          <w:lang w:val="en-GB"/>
        </w:rPr>
        <w:t>Board and lodging</w:t>
      </w:r>
    </w:p>
    <w:p w14:paraId="4B7EDA98" w14:textId="77777777" w:rsidR="00B60B51" w:rsidRPr="007903D9" w:rsidRDefault="00B60B51" w:rsidP="00B60B51">
      <w:pPr>
        <w:pStyle w:val="PargrafodaLista"/>
        <w:numPr>
          <w:ilvl w:val="0"/>
          <w:numId w:val="36"/>
        </w:numPr>
        <w:rPr>
          <w:rFonts w:ascii="Arial" w:hAnsi="Arial" w:cs="Arial"/>
          <w:sz w:val="20"/>
          <w:szCs w:val="20"/>
          <w:lang w:val="en-GB"/>
        </w:rPr>
      </w:pPr>
      <w:r w:rsidRPr="007903D9">
        <w:rPr>
          <w:rFonts w:ascii="Arial" w:hAnsi="Arial" w:cs="Arial"/>
          <w:sz w:val="20"/>
          <w:szCs w:val="20"/>
          <w:lang w:val="en-GB"/>
        </w:rPr>
        <w:t>International travel costs (400CHF)</w:t>
      </w:r>
    </w:p>
    <w:p w14:paraId="1BF73FF4" w14:textId="2BA1C500" w:rsidR="002A587A" w:rsidRPr="007903D9" w:rsidRDefault="5BDB3F3C" w:rsidP="002A587A">
      <w:pPr>
        <w:pStyle w:val="PargrafodaLista"/>
        <w:numPr>
          <w:ilvl w:val="0"/>
          <w:numId w:val="36"/>
        </w:numPr>
        <w:rPr>
          <w:rFonts w:ascii="Arial" w:hAnsi="Arial" w:cs="Arial"/>
          <w:sz w:val="20"/>
          <w:szCs w:val="20"/>
          <w:lang w:val="en-GB"/>
        </w:rPr>
      </w:pPr>
      <w:r w:rsidRPr="007903D9">
        <w:rPr>
          <w:rFonts w:ascii="Arial" w:hAnsi="Arial" w:cs="Arial"/>
          <w:sz w:val="20"/>
          <w:szCs w:val="20"/>
          <w:lang w:val="en-GB"/>
        </w:rPr>
        <w:t>Pocket money (7CHF per day)</w:t>
      </w:r>
    </w:p>
    <w:p w14:paraId="55E3F79C" w14:textId="77777777" w:rsidR="002A587A" w:rsidRPr="007903D9" w:rsidRDefault="002A587A" w:rsidP="002A587A">
      <w:pPr>
        <w:pStyle w:val="PargrafodaLista"/>
        <w:numPr>
          <w:ilvl w:val="0"/>
          <w:numId w:val="36"/>
        </w:numPr>
        <w:rPr>
          <w:rFonts w:ascii="Arial" w:hAnsi="Arial" w:cs="Arial"/>
          <w:sz w:val="20"/>
          <w:szCs w:val="20"/>
          <w:lang w:val="en-GB"/>
        </w:rPr>
      </w:pPr>
      <w:r w:rsidRPr="007903D9">
        <w:rPr>
          <w:rFonts w:ascii="Arial" w:hAnsi="Arial" w:cs="Arial"/>
          <w:sz w:val="20"/>
          <w:szCs w:val="20"/>
          <w:lang w:val="en-GB"/>
        </w:rPr>
        <w:t>EVS Trainings</w:t>
      </w:r>
    </w:p>
    <w:p w14:paraId="4DDBEF00" w14:textId="77777777" w:rsidR="00322587" w:rsidRDefault="00322587" w:rsidP="003A22D9">
      <w:pPr>
        <w:rPr>
          <w:rFonts w:asciiTheme="majorHAnsi" w:eastAsiaTheme="majorEastAsia" w:hAnsiTheme="majorHAnsi" w:cstheme="majorBidi"/>
          <w:bCs/>
          <w:color w:val="FF675D" w:themeColor="accent1"/>
          <w:sz w:val="24"/>
          <w:szCs w:val="26"/>
          <w:lang w:val="en-GB"/>
        </w:rPr>
      </w:pPr>
    </w:p>
    <w:p w14:paraId="2585A092" w14:textId="77777777" w:rsidR="003A22D9" w:rsidRDefault="003A22D9" w:rsidP="003A22D9">
      <w:pPr>
        <w:rPr>
          <w:rFonts w:asciiTheme="majorHAnsi" w:eastAsiaTheme="majorEastAsia" w:hAnsiTheme="majorHAnsi" w:cstheme="majorBidi"/>
          <w:bCs/>
          <w:color w:val="FF675D" w:themeColor="accent1"/>
          <w:sz w:val="24"/>
          <w:szCs w:val="26"/>
          <w:lang w:val="en-GB"/>
        </w:rPr>
      </w:pPr>
      <w:r w:rsidRPr="003A22D9">
        <w:rPr>
          <w:rFonts w:asciiTheme="majorHAnsi" w:eastAsiaTheme="majorEastAsia" w:hAnsiTheme="majorHAnsi" w:cstheme="majorBidi"/>
          <w:bCs/>
          <w:color w:val="FF675D" w:themeColor="accent1"/>
          <w:sz w:val="24"/>
          <w:szCs w:val="26"/>
          <w:lang w:val="en-GB"/>
        </w:rPr>
        <w:t>How to apply</w:t>
      </w:r>
    </w:p>
    <w:p w14:paraId="0C5A91D3" w14:textId="045C48BE" w:rsidR="006948A0" w:rsidRPr="00B327A2" w:rsidRDefault="69BCE1BF" w:rsidP="69BCE1BF">
      <w:pPr>
        <w:rPr>
          <w:lang w:val="en-GB"/>
        </w:rPr>
      </w:pPr>
      <w:r w:rsidRPr="69BCE1BF">
        <w:rPr>
          <w:lang w:val="en-GB"/>
        </w:rPr>
        <w:t xml:space="preserve">Send your application to </w:t>
      </w:r>
      <w:hyperlink r:id="rId18">
        <w:r w:rsidRPr="69BCE1BF">
          <w:rPr>
            <w:rStyle w:val="Hiperligao"/>
            <w:lang w:val="en-GB"/>
          </w:rPr>
          <w:t>autonomiaedescoberta@gmail.com</w:t>
        </w:r>
      </w:hyperlink>
      <w:r w:rsidRPr="69BCE1BF">
        <w:rPr>
          <w:lang w:val="en-GB"/>
        </w:rPr>
        <w:t xml:space="preserve"> (ref: </w:t>
      </w:r>
      <w:r w:rsidRPr="69BCE1BF">
        <w:rPr>
          <w:rFonts w:ascii="Lucida Sans Unicode" w:eastAsia="Lucida Sans Unicode" w:hAnsi="Lucida Sans Unicode" w:cs="Lucida Sans Unicode"/>
          <w:b/>
          <w:bCs/>
          <w:i/>
          <w:iCs/>
          <w:color w:val="333333"/>
          <w:sz w:val="19"/>
          <w:szCs w:val="19"/>
          <w:lang w:val="en-GB"/>
        </w:rPr>
        <w:t>E</w:t>
      </w:r>
      <w:proofErr w:type="gramStart"/>
      <w:r w:rsidRPr="69BCE1BF">
        <w:rPr>
          <w:rFonts w:ascii="Lucida Sans Unicode" w:eastAsia="Lucida Sans Unicode" w:hAnsi="Lucida Sans Unicode" w:cs="Lucida Sans Unicode"/>
          <w:b/>
          <w:bCs/>
          <w:i/>
          <w:iCs/>
          <w:color w:val="333333"/>
          <w:sz w:val="19"/>
          <w:szCs w:val="19"/>
          <w:lang w:val="en-GB"/>
        </w:rPr>
        <w:t xml:space="preserve">10086084 </w:t>
      </w:r>
      <w:r w:rsidRPr="69BCE1BF">
        <w:rPr>
          <w:rFonts w:ascii="Lucida Sans Unicode" w:eastAsia="Lucida Sans Unicode" w:hAnsi="Lucida Sans Unicode" w:cs="Lucida Sans Unicode"/>
          <w:i/>
          <w:iCs/>
          <w:color w:val="333333"/>
          <w:sz w:val="19"/>
          <w:szCs w:val="19"/>
          <w:lang w:val="en-GB"/>
        </w:rPr>
        <w:t>)</w:t>
      </w:r>
      <w:proofErr w:type="gramEnd"/>
      <w:r w:rsidRPr="69BCE1BF">
        <w:rPr>
          <w:lang w:val="en-GB"/>
        </w:rPr>
        <w:t xml:space="preserve"> as soon as possible with:</w:t>
      </w:r>
    </w:p>
    <w:p w14:paraId="2BD1D538" w14:textId="77777777" w:rsidR="00B327A2" w:rsidRPr="00AB5AFF" w:rsidRDefault="69BCE1BF" w:rsidP="69BCE1BF">
      <w:pPr>
        <w:pStyle w:val="PargrafodaLista"/>
        <w:numPr>
          <w:ilvl w:val="0"/>
          <w:numId w:val="32"/>
        </w:numPr>
        <w:rPr>
          <w:lang w:val="en-GB"/>
        </w:rPr>
      </w:pPr>
      <w:r w:rsidRPr="69BCE1BF">
        <w:rPr>
          <w:lang w:val="en-GB"/>
        </w:rPr>
        <w:t xml:space="preserve">a cover </w:t>
      </w:r>
      <w:proofErr w:type="gramStart"/>
      <w:r w:rsidRPr="69BCE1BF">
        <w:rPr>
          <w:lang w:val="en-GB"/>
        </w:rPr>
        <w:t>letter</w:t>
      </w:r>
      <w:proofErr w:type="gramEnd"/>
    </w:p>
    <w:p w14:paraId="51425077" w14:textId="05A5003E" w:rsidR="00B327A2" w:rsidRPr="00AB5AFF" w:rsidRDefault="69BCE1BF" w:rsidP="69BCE1BF">
      <w:pPr>
        <w:pStyle w:val="PargrafodaLista"/>
        <w:numPr>
          <w:ilvl w:val="0"/>
          <w:numId w:val="32"/>
        </w:numPr>
        <w:rPr>
          <w:lang w:val="en-GB"/>
        </w:rPr>
      </w:pPr>
      <w:r w:rsidRPr="69BCE1BF">
        <w:rPr>
          <w:lang w:val="en-GB"/>
        </w:rPr>
        <w:t>a CV</w:t>
      </w:r>
    </w:p>
    <w:p w14:paraId="3461D779" w14:textId="77777777" w:rsidR="001D298C" w:rsidRDefault="001D298C" w:rsidP="003A22D9">
      <w:pPr>
        <w:rPr>
          <w:highlight w:val="yellow"/>
          <w:lang w:val="en-GB"/>
        </w:rPr>
      </w:pPr>
    </w:p>
    <w:p w14:paraId="3CF2D8B6" w14:textId="77777777" w:rsidR="001D298C" w:rsidRDefault="001D298C" w:rsidP="003A22D9">
      <w:pPr>
        <w:rPr>
          <w:highlight w:val="yellow"/>
          <w:lang w:val="en-GB"/>
        </w:rPr>
      </w:pPr>
    </w:p>
    <w:p w14:paraId="133EF02C" w14:textId="77777777" w:rsidR="001D298C" w:rsidRPr="001D298C" w:rsidRDefault="001D298C" w:rsidP="001D298C">
      <w:pPr>
        <w:rPr>
          <w:lang w:val="en-GB"/>
        </w:rPr>
      </w:pPr>
      <w:r w:rsidRPr="001D298C">
        <w:rPr>
          <w:lang w:val="en-GB"/>
        </w:rPr>
        <w:t>For more information, you can contact:</w:t>
      </w:r>
      <w:r w:rsidR="00AB5AFF">
        <w:rPr>
          <w:lang w:val="en-GB"/>
        </w:rPr>
        <w:t xml:space="preserve"> (</w:t>
      </w:r>
      <w:r w:rsidR="00AB5AFF" w:rsidRPr="00AB5AFF">
        <w:rPr>
          <w:highlight w:val="yellow"/>
          <w:lang w:val="en-GB"/>
        </w:rPr>
        <w:t>optional</w:t>
      </w:r>
      <w:r w:rsidR="00AB5AFF">
        <w:rPr>
          <w:lang w:val="en-GB"/>
        </w:rPr>
        <w:t>)</w:t>
      </w:r>
    </w:p>
    <w:p w14:paraId="6F2E056D" w14:textId="77777777" w:rsidR="00AB5AFF" w:rsidRPr="00AB5AFF" w:rsidRDefault="00AB5AFF" w:rsidP="001D298C">
      <w:pPr>
        <w:pStyle w:val="PargrafodaLista"/>
        <w:numPr>
          <w:ilvl w:val="0"/>
          <w:numId w:val="31"/>
        </w:numPr>
        <w:rPr>
          <w:highlight w:val="yellow"/>
          <w:lang w:val="en-GB"/>
        </w:rPr>
      </w:pPr>
      <w:r w:rsidRPr="00AB5AFF">
        <w:rPr>
          <w:b/>
          <w:highlight w:val="yellow"/>
          <w:lang w:val="en-GB"/>
        </w:rPr>
        <w:t>TITLE: NAME (EMAIL)</w:t>
      </w:r>
    </w:p>
    <w:p w14:paraId="0FB78278" w14:textId="77777777" w:rsidR="003A22D9" w:rsidRPr="003A22D9" w:rsidRDefault="003A22D9" w:rsidP="00B979F6">
      <w:pPr>
        <w:rPr>
          <w:lang w:val="en-GB"/>
        </w:rPr>
      </w:pPr>
    </w:p>
    <w:sectPr w:rsidR="003A22D9" w:rsidRPr="003A22D9" w:rsidSect="00E9077C">
      <w:headerReference w:type="even" r:id="rId19"/>
      <w:headerReference w:type="default" r:id="rId20"/>
      <w:footerReference w:type="even" r:id="rId21"/>
      <w:footerReference w:type="default" r:id="rId22"/>
      <w:headerReference w:type="first" r:id="rId23"/>
      <w:footerReference w:type="first" r:id="rId24"/>
      <w:pgSz w:w="11906" w:h="16838"/>
      <w:pgMar w:top="1418" w:right="1361" w:bottom="1747" w:left="1956" w:header="567" w:footer="57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98A12B" w14:textId="77777777" w:rsidR="003A22D9" w:rsidRDefault="003A22D9" w:rsidP="00F91D37">
      <w:pPr>
        <w:spacing w:line="240" w:lineRule="auto"/>
      </w:pPr>
      <w:r>
        <w:separator/>
      </w:r>
    </w:p>
  </w:endnote>
  <w:endnote w:type="continuationSeparator" w:id="0">
    <w:p w14:paraId="2946DB82" w14:textId="77777777" w:rsidR="003A22D9" w:rsidRDefault="003A22D9" w:rsidP="00F91D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kkurat Pro">
    <w:altName w:val="Calibri"/>
    <w:panose1 w:val="00000000000000000000"/>
    <w:charset w:val="00"/>
    <w:family w:val="swiss"/>
    <w:notTrueType/>
    <w:pitch w:val="variable"/>
    <w:sig w:usb0="A00000AF" w:usb1="4000316A" w:usb2="00000000"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eueHaasGroteskText Std">
    <w:altName w:val="Calibri"/>
    <w:panose1 w:val="00000000000000000000"/>
    <w:charset w:val="00"/>
    <w:family w:val="swiss"/>
    <w:notTrueType/>
    <w:pitch w:val="variable"/>
    <w:sig w:usb0="00000007" w:usb1="00000000" w:usb2="00000000" w:usb3="00000000" w:csb0="00000093" w:csb1="00000000"/>
  </w:font>
  <w:font w:name="HelveticaNeueLT Com 55 Roman">
    <w:altName w:val="Arial"/>
    <w:charset w:val="00"/>
    <w:family w:val="swiss"/>
    <w:pitch w:val="variable"/>
    <w:sig w:usb0="8000008F" w:usb1="10002042" w:usb2="00000000" w:usb3="00000000" w:csb0="0000009B"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vetia-Emoji">
    <w:panose1 w:val="00000000000000000000"/>
    <w:charset w:val="00"/>
    <w:family w:val="modern"/>
    <w:notTrueType/>
    <w:pitch w:val="variable"/>
    <w:sig w:usb0="00000003" w:usb1="02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39945" w14:textId="77777777" w:rsidR="0090253A" w:rsidRDefault="0090253A">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E9AD1" w14:textId="77777777" w:rsidR="0090253A" w:rsidRPr="00A21B1F" w:rsidRDefault="0090253A" w:rsidP="000E33D0">
    <w:pPr>
      <w:pStyle w:val="Rodap"/>
      <w:tabs>
        <w:tab w:val="left" w:pos="2142"/>
        <w:tab w:val="left" w:pos="4298"/>
        <w:tab w:val="left" w:pos="6439"/>
      </w:tabs>
    </w:pPr>
    <w:r w:rsidRPr="00A21B1F">
      <w:t>Movetia</w:t>
    </w:r>
  </w:p>
  <w:p w14:paraId="23E97F69" w14:textId="77777777" w:rsidR="0090253A" w:rsidRDefault="0090253A" w:rsidP="00C40C67">
    <w:pPr>
      <w:pStyle w:val="Rodap"/>
      <w:tabs>
        <w:tab w:val="left" w:pos="2142"/>
        <w:tab w:val="left" w:pos="4298"/>
        <w:tab w:val="left" w:pos="6439"/>
      </w:tabs>
    </w:pPr>
    <w:r w:rsidRPr="006F18A0">
      <w:t>Austausch und Mobilität</w:t>
    </w:r>
    <w:r w:rsidRPr="006F18A0">
      <w:rPr>
        <w:noProof/>
        <w:lang w:eastAsia="de-CH"/>
      </w:rPr>
      <mc:AlternateContent>
        <mc:Choice Requires="wps">
          <w:drawing>
            <wp:anchor distT="0" distB="0" distL="114300" distR="114300" simplePos="0" relativeHeight="251693055" behindDoc="0" locked="1" layoutInCell="1" allowOverlap="1" wp14:anchorId="7DC85AC2" wp14:editId="0A4ECDAD">
              <wp:simplePos x="0" y="0"/>
              <wp:positionH relativeFrom="margin">
                <wp:posOffset>4822825</wp:posOffset>
              </wp:positionH>
              <wp:positionV relativeFrom="page">
                <wp:posOffset>9829800</wp:posOffset>
              </wp:positionV>
              <wp:extent cx="629920" cy="861060"/>
              <wp:effectExtent l="0" t="0" r="0" b="0"/>
              <wp:wrapNone/>
              <wp:docPr id="6" name="Textfeld 10"/>
              <wp:cNvGraphicFramePr/>
              <a:graphic xmlns:a="http://schemas.openxmlformats.org/drawingml/2006/main">
                <a:graphicData uri="http://schemas.microsoft.com/office/word/2010/wordprocessingShape">
                  <wps:wsp>
                    <wps:cNvSpPr txBox="1"/>
                    <wps:spPr>
                      <a:xfrm>
                        <a:off x="0" y="0"/>
                        <a:ext cx="629920" cy="861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BD0667" w14:textId="77777777" w:rsidR="0090253A" w:rsidRPr="005C6148" w:rsidRDefault="0090253A" w:rsidP="005C6148">
                          <w:pPr>
                            <w:jc w:val="right"/>
                            <w:rPr>
                              <w:rStyle w:val="Nmerodepgina"/>
                            </w:rPr>
                          </w:pPr>
                          <w:r w:rsidRPr="005C6148">
                            <w:rPr>
                              <w:rStyle w:val="Nmerodepgina"/>
                            </w:rPr>
                            <w:fldChar w:fldCharType="begin"/>
                          </w:r>
                          <w:r w:rsidRPr="005C6148">
                            <w:rPr>
                              <w:rStyle w:val="Nmerodepgina"/>
                            </w:rPr>
                            <w:instrText>PAGE   \* MERGEFORMAT</w:instrText>
                          </w:r>
                          <w:r w:rsidRPr="005C6148">
                            <w:rPr>
                              <w:rStyle w:val="Nmerodepgina"/>
                            </w:rPr>
                            <w:fldChar w:fldCharType="separate"/>
                          </w:r>
                          <w:r w:rsidRPr="00E445A1">
                            <w:rPr>
                              <w:rStyle w:val="Nmerodepgina"/>
                              <w:noProof/>
                              <w:lang w:val="de-DE"/>
                            </w:rPr>
                            <w:t>1</w:t>
                          </w:r>
                          <w:r w:rsidRPr="005C6148">
                            <w:rPr>
                              <w:rStyle w:val="Nmerodepgina"/>
                            </w:rPr>
                            <w:fldChar w:fldCharType="end"/>
                          </w:r>
                          <w:r w:rsidRPr="005C6148">
                            <w:rPr>
                              <w:rStyle w:val="Nmerodepgina"/>
                            </w:rPr>
                            <w:t>/</w:t>
                          </w:r>
                          <w:r w:rsidRPr="005C6148">
                            <w:rPr>
                              <w:rStyle w:val="Nmerodepgina"/>
                            </w:rPr>
                            <w:fldChar w:fldCharType="begin"/>
                          </w:r>
                          <w:r w:rsidRPr="005C6148">
                            <w:rPr>
                              <w:rStyle w:val="Nmerodepgina"/>
                            </w:rPr>
                            <w:instrText xml:space="preserve"> NUMPAGES   \* MERGEFORMAT </w:instrText>
                          </w:r>
                          <w:r w:rsidRPr="005C6148">
                            <w:rPr>
                              <w:rStyle w:val="Nmerodepgina"/>
                            </w:rPr>
                            <w:fldChar w:fldCharType="separate"/>
                          </w:r>
                          <w:r>
                            <w:rPr>
                              <w:rStyle w:val="Nmerodepgina"/>
                              <w:noProof/>
                            </w:rPr>
                            <w:t>6</w:t>
                          </w:r>
                          <w:r w:rsidRPr="005C6148">
                            <w:rPr>
                              <w:rStyle w:val="Nmerodepgina"/>
                            </w:rPr>
                            <w:fldChar w:fldCharType="end"/>
                          </w:r>
                        </w:p>
                      </w:txbxContent>
                    </wps:txbx>
                    <wps:bodyPr rot="0" spcFirstLastPara="0" vertOverflow="overflow" horzOverflow="overflow" vert="horz" wrap="square" lIns="0" tIns="0" rIns="0" bIns="468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C85AC2" id="_x0000_t202" coordsize="21600,21600" o:spt="202" path="m,l,21600r21600,l21600,xe">
              <v:stroke joinstyle="miter"/>
              <v:path gradientshapeok="t" o:connecttype="rect"/>
            </v:shapetype>
            <v:shape id="Textfeld 10" o:spid="_x0000_s1026" type="#_x0000_t202" style="position:absolute;margin-left:379.75pt;margin-top:774pt;width:49.6pt;height:67.8pt;z-index:25169305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" filled="f" stroked="f" strokeweight=".5pt">
              <v:textbox inset="0,0,0,13mm">
                <w:txbxContent>
                  <w:p w14:paraId="64BD0667" w14:textId="77777777" w:rsidR="0090253A" w:rsidRPr="005C6148" w:rsidRDefault="0090253A" w:rsidP="005C6148">
                    <w:pPr>
                      <w:jc w:val="right"/>
                      <w:rPr>
                        <w:rStyle w:val="Nmerodepgina"/>
                      </w:rPr>
                    </w:pPr>
                    <w:r w:rsidRPr="005C6148">
                      <w:rPr>
                        <w:rStyle w:val="Nmerodepgina"/>
                      </w:rPr>
                      <w:fldChar w:fldCharType="begin"/>
                    </w:r>
                    <w:r w:rsidRPr="005C6148">
                      <w:rPr>
                        <w:rStyle w:val="Nmerodepgina"/>
                      </w:rPr>
                      <w:instrText>PAGE   \* MERGEFORMAT</w:instrText>
                    </w:r>
                    <w:r w:rsidRPr="005C6148">
                      <w:rPr>
                        <w:rStyle w:val="Nmerodepgina"/>
                      </w:rPr>
                      <w:fldChar w:fldCharType="separate"/>
                    </w:r>
                    <w:r w:rsidRPr="00E445A1">
                      <w:rPr>
                        <w:rStyle w:val="Nmerodepgina"/>
                        <w:noProof/>
                        <w:lang w:val="de-DE"/>
                      </w:rPr>
                      <w:t>1</w:t>
                    </w:r>
                    <w:r w:rsidRPr="005C6148">
                      <w:rPr>
                        <w:rStyle w:val="Nmerodepgina"/>
                      </w:rPr>
                      <w:fldChar w:fldCharType="end"/>
                    </w:r>
                    <w:r w:rsidRPr="005C6148">
                      <w:rPr>
                        <w:rStyle w:val="Nmerodepgina"/>
                      </w:rPr>
                      <w:t>/</w:t>
                    </w:r>
                    <w:r w:rsidRPr="005C6148">
                      <w:rPr>
                        <w:rStyle w:val="Nmerodepgina"/>
                      </w:rPr>
                      <w:fldChar w:fldCharType="begin"/>
                    </w:r>
                    <w:r w:rsidRPr="005C6148">
                      <w:rPr>
                        <w:rStyle w:val="Nmerodepgina"/>
                      </w:rPr>
                      <w:instrText xml:space="preserve"> NUMPAGES   \* MERGEFORMAT </w:instrText>
                    </w:r>
                    <w:r w:rsidRPr="005C6148">
                      <w:rPr>
                        <w:rStyle w:val="Nmerodepgina"/>
                      </w:rPr>
                      <w:fldChar w:fldCharType="separate"/>
                    </w:r>
                    <w:r>
                      <w:rPr>
                        <w:rStyle w:val="Nmerodepgina"/>
                        <w:noProof/>
                      </w:rPr>
                      <w:t>6</w:t>
                    </w:r>
                    <w:r w:rsidRPr="005C6148">
                      <w:rPr>
                        <w:rStyle w:val="Nmerodepgina"/>
                      </w:rPr>
                      <w:fldChar w:fldCharType="end"/>
                    </w:r>
                  </w:p>
                </w:txbxContent>
              </v:textbox>
              <w10:wrap anchorx="margin" anchory="page"/>
              <w10:anchorlock/>
            </v:shape>
          </w:pict>
        </mc:Fallback>
      </mc:AlternateContent>
    </w:r>
    <w:r w:rsidRPr="006F18A0">
      <w:tab/>
      <w:t>movetia.ch</w:t>
    </w:r>
  </w:p>
  <w:p w14:paraId="6B699379" w14:textId="77777777" w:rsidR="005149D6" w:rsidRPr="00711265" w:rsidRDefault="005149D6" w:rsidP="000E33D0">
    <w:pPr>
      <w:pStyle w:val="Rodap"/>
      <w:tabs>
        <w:tab w:val="left" w:pos="2142"/>
        <w:tab w:val="left" w:pos="4298"/>
        <w:tab w:val="left" w:pos="6439"/>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B6D1D" w14:textId="77777777" w:rsidR="00F91C5C" w:rsidRPr="00A21B1F" w:rsidRDefault="00F91C5C" w:rsidP="000E33D0">
    <w:pPr>
      <w:pStyle w:val="Rodap"/>
      <w:tabs>
        <w:tab w:val="left" w:pos="2142"/>
        <w:tab w:val="left" w:pos="4298"/>
        <w:tab w:val="left" w:pos="6439"/>
      </w:tabs>
    </w:pPr>
    <w:r w:rsidRPr="00A21B1F">
      <w:t>Movetia</w:t>
    </w:r>
  </w:p>
  <w:p w14:paraId="129FB7BC" w14:textId="77777777" w:rsidR="00F91C5C" w:rsidRDefault="00F91C5C" w:rsidP="00C40C67">
    <w:pPr>
      <w:pStyle w:val="Rodap"/>
      <w:tabs>
        <w:tab w:val="left" w:pos="2142"/>
        <w:tab w:val="left" w:pos="4298"/>
        <w:tab w:val="left" w:pos="6439"/>
      </w:tabs>
    </w:pPr>
    <w:r w:rsidRPr="006F18A0">
      <w:t>Austausch und Mobilität</w:t>
    </w:r>
    <w:r w:rsidRPr="006F18A0">
      <w:rPr>
        <w:noProof/>
        <w:lang w:eastAsia="de-CH"/>
      </w:rPr>
      <mc:AlternateContent>
        <mc:Choice Requires="wps">
          <w:drawing>
            <wp:anchor distT="0" distB="0" distL="114300" distR="114300" simplePos="0" relativeHeight="251691007" behindDoc="0" locked="1" layoutInCell="1" allowOverlap="1" wp14:anchorId="138C063C" wp14:editId="7DD7F2AD">
              <wp:simplePos x="0" y="0"/>
              <wp:positionH relativeFrom="margin">
                <wp:posOffset>4822825</wp:posOffset>
              </wp:positionH>
              <wp:positionV relativeFrom="page">
                <wp:posOffset>9829800</wp:posOffset>
              </wp:positionV>
              <wp:extent cx="629920" cy="861060"/>
              <wp:effectExtent l="0" t="0" r="0" b="0"/>
              <wp:wrapNone/>
              <wp:docPr id="11" name="Textfeld 11"/>
              <wp:cNvGraphicFramePr/>
              <a:graphic xmlns:a="http://schemas.openxmlformats.org/drawingml/2006/main">
                <a:graphicData uri="http://schemas.microsoft.com/office/word/2010/wordprocessingShape">
                  <wps:wsp>
                    <wps:cNvSpPr txBox="1"/>
                    <wps:spPr>
                      <a:xfrm>
                        <a:off x="0" y="0"/>
                        <a:ext cx="629920" cy="861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173DA3" w14:textId="77777777" w:rsidR="00F91C5C" w:rsidRPr="005C6148" w:rsidRDefault="00F91C5C" w:rsidP="005C6148">
                          <w:pPr>
                            <w:jc w:val="right"/>
                            <w:rPr>
                              <w:rStyle w:val="Nmerodepgina"/>
                            </w:rPr>
                          </w:pPr>
                          <w:r w:rsidRPr="005C6148">
                            <w:rPr>
                              <w:rStyle w:val="Nmerodepgina"/>
                            </w:rPr>
                            <w:fldChar w:fldCharType="begin"/>
                          </w:r>
                          <w:r w:rsidRPr="005C6148">
                            <w:rPr>
                              <w:rStyle w:val="Nmerodepgina"/>
                            </w:rPr>
                            <w:instrText>PAGE   \* MERGEFORMAT</w:instrText>
                          </w:r>
                          <w:r w:rsidRPr="005C6148">
                            <w:rPr>
                              <w:rStyle w:val="Nmerodepgina"/>
                            </w:rPr>
                            <w:fldChar w:fldCharType="separate"/>
                          </w:r>
                          <w:r w:rsidRPr="00E445A1">
                            <w:rPr>
                              <w:rStyle w:val="Nmerodepgina"/>
                              <w:noProof/>
                              <w:lang w:val="de-DE"/>
                            </w:rPr>
                            <w:t>1</w:t>
                          </w:r>
                          <w:r w:rsidRPr="005C6148">
                            <w:rPr>
                              <w:rStyle w:val="Nmerodepgina"/>
                            </w:rPr>
                            <w:fldChar w:fldCharType="end"/>
                          </w:r>
                          <w:r w:rsidRPr="005C6148">
                            <w:rPr>
                              <w:rStyle w:val="Nmerodepgina"/>
                            </w:rPr>
                            <w:t>/</w:t>
                          </w:r>
                          <w:r w:rsidRPr="005C6148">
                            <w:rPr>
                              <w:rStyle w:val="Nmerodepgina"/>
                            </w:rPr>
                            <w:fldChar w:fldCharType="begin"/>
                          </w:r>
                          <w:r w:rsidRPr="005C6148">
                            <w:rPr>
                              <w:rStyle w:val="Nmerodepgina"/>
                            </w:rPr>
                            <w:instrText xml:space="preserve"> NUMPAGES   \* MERGEFORMAT </w:instrText>
                          </w:r>
                          <w:r w:rsidRPr="005C6148">
                            <w:rPr>
                              <w:rStyle w:val="Nmerodepgina"/>
                            </w:rPr>
                            <w:fldChar w:fldCharType="separate"/>
                          </w:r>
                          <w:r>
                            <w:rPr>
                              <w:rStyle w:val="Nmerodepgina"/>
                              <w:noProof/>
                            </w:rPr>
                            <w:t>6</w:t>
                          </w:r>
                          <w:r w:rsidRPr="005C6148">
                            <w:rPr>
                              <w:rStyle w:val="Nmerodepgina"/>
                            </w:rPr>
                            <w:fldChar w:fldCharType="end"/>
                          </w:r>
                        </w:p>
                      </w:txbxContent>
                    </wps:txbx>
                    <wps:bodyPr rot="0" spcFirstLastPara="0" vertOverflow="overflow" horzOverflow="overflow" vert="horz" wrap="square" lIns="0" tIns="0" rIns="0" bIns="468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8C063C" id="_x0000_t202" coordsize="21600,21600" o:spt="202" path="m,l,21600r21600,l21600,xe">
              <v:stroke joinstyle="miter"/>
              <v:path gradientshapeok="t" o:connecttype="rect"/>
            </v:shapetype>
            <v:shape id="Textfeld 11" o:spid="_x0000_s1027" type="#_x0000_t202" style="position:absolute;margin-left:379.75pt;margin-top:774pt;width:49.6pt;height:67.8pt;z-index:25169100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" filled="f" stroked="f" strokeweight=".5pt">
              <v:textbox inset="0,0,0,13mm">
                <w:txbxContent>
                  <w:p w14:paraId="36173DA3" w14:textId="77777777" w:rsidR="00F91C5C" w:rsidRPr="005C6148" w:rsidRDefault="00F91C5C" w:rsidP="005C6148">
                    <w:pPr>
                      <w:jc w:val="right"/>
                      <w:rPr>
                        <w:rStyle w:val="Nmerodepgina"/>
                      </w:rPr>
                    </w:pPr>
                    <w:r w:rsidRPr="005C6148">
                      <w:rPr>
                        <w:rStyle w:val="Nmerodepgina"/>
                      </w:rPr>
                      <w:fldChar w:fldCharType="begin"/>
                    </w:r>
                    <w:r w:rsidRPr="005C6148">
                      <w:rPr>
                        <w:rStyle w:val="Nmerodepgina"/>
                      </w:rPr>
                      <w:instrText>PAGE   \* MERGEFORMAT</w:instrText>
                    </w:r>
                    <w:r w:rsidRPr="005C6148">
                      <w:rPr>
                        <w:rStyle w:val="Nmerodepgina"/>
                      </w:rPr>
                      <w:fldChar w:fldCharType="separate"/>
                    </w:r>
                    <w:r w:rsidRPr="00E445A1">
                      <w:rPr>
                        <w:rStyle w:val="Nmerodepgina"/>
                        <w:noProof/>
                        <w:lang w:val="de-DE"/>
                      </w:rPr>
                      <w:t>1</w:t>
                    </w:r>
                    <w:r w:rsidRPr="005C6148">
                      <w:rPr>
                        <w:rStyle w:val="Nmerodepgina"/>
                      </w:rPr>
                      <w:fldChar w:fldCharType="end"/>
                    </w:r>
                    <w:r w:rsidRPr="005C6148">
                      <w:rPr>
                        <w:rStyle w:val="Nmerodepgina"/>
                      </w:rPr>
                      <w:t>/</w:t>
                    </w:r>
                    <w:r w:rsidRPr="005C6148">
                      <w:rPr>
                        <w:rStyle w:val="Nmerodepgina"/>
                      </w:rPr>
                      <w:fldChar w:fldCharType="begin"/>
                    </w:r>
                    <w:r w:rsidRPr="005C6148">
                      <w:rPr>
                        <w:rStyle w:val="Nmerodepgina"/>
                      </w:rPr>
                      <w:instrText xml:space="preserve"> NUMPAGES   \* MERGEFORMAT </w:instrText>
                    </w:r>
                    <w:r w:rsidRPr="005C6148">
                      <w:rPr>
                        <w:rStyle w:val="Nmerodepgina"/>
                      </w:rPr>
                      <w:fldChar w:fldCharType="separate"/>
                    </w:r>
                    <w:r>
                      <w:rPr>
                        <w:rStyle w:val="Nmerodepgina"/>
                        <w:noProof/>
                      </w:rPr>
                      <w:t>6</w:t>
                    </w:r>
                    <w:r w:rsidRPr="005C6148">
                      <w:rPr>
                        <w:rStyle w:val="Nmerodepgina"/>
                      </w:rPr>
                      <w:fldChar w:fldCharType="end"/>
                    </w:r>
                  </w:p>
                </w:txbxContent>
              </v:textbox>
              <w10:wrap anchorx="margin" anchory="page"/>
              <w10:anchorlock/>
            </v:shape>
          </w:pict>
        </mc:Fallback>
      </mc:AlternateContent>
    </w:r>
    <w:r w:rsidRPr="006F18A0">
      <w:tab/>
      <w:t>movetia.ch</w:t>
    </w:r>
  </w:p>
  <w:p w14:paraId="0562CB0E" w14:textId="77777777" w:rsidR="00711265" w:rsidRDefault="00711265" w:rsidP="00F91C5C">
    <w:pPr>
      <w:pStyle w:val="Rodap"/>
      <w:tabs>
        <w:tab w:val="left" w:pos="2142"/>
        <w:tab w:val="left" w:pos="4298"/>
        <w:tab w:val="left" w:pos="6439"/>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97CC1D" w14:textId="77777777" w:rsidR="003A22D9" w:rsidRPr="0025086B" w:rsidRDefault="003A22D9" w:rsidP="0025086B">
      <w:pPr>
        <w:pStyle w:val="Rodap"/>
        <w:rPr>
          <w:color w:val="000000" w:themeColor="text1"/>
        </w:rPr>
      </w:pPr>
    </w:p>
  </w:footnote>
  <w:footnote w:type="continuationSeparator" w:id="0">
    <w:p w14:paraId="110FFD37" w14:textId="77777777" w:rsidR="003A22D9" w:rsidRDefault="003A22D9" w:rsidP="00F91D3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E0A41" w14:textId="77777777" w:rsidR="0090253A" w:rsidRDefault="0090253A">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53C13" w14:textId="77777777" w:rsidR="004C47EB" w:rsidRDefault="004C47EB">
    <w:pPr>
      <w:pStyle w:val="Cabealho"/>
    </w:pPr>
    <w:r>
      <w:rPr>
        <w:noProof/>
        <w:lang w:eastAsia="de-CH"/>
      </w:rPr>
      <mc:AlternateContent>
        <mc:Choice Requires="wps">
          <w:drawing>
            <wp:anchor distT="0" distB="0" distL="114300" distR="114300" simplePos="0" relativeHeight="251682815" behindDoc="0" locked="0" layoutInCell="1" allowOverlap="1" wp14:anchorId="35088A4E" wp14:editId="23AEA3A3">
              <wp:simplePos x="0" y="0"/>
              <wp:positionH relativeFrom="page">
                <wp:align>right</wp:align>
              </wp:positionH>
              <wp:positionV relativeFrom="page">
                <wp:align>top</wp:align>
              </wp:positionV>
              <wp:extent cx="360000" cy="360000"/>
              <wp:effectExtent l="0" t="0" r="0" b="0"/>
              <wp:wrapNone/>
              <wp:docPr id="4" name="Rechteck 4"/>
              <wp:cNvGraphicFramePr/>
              <a:graphic xmlns:a="http://schemas.openxmlformats.org/drawingml/2006/main">
                <a:graphicData uri="http://schemas.microsoft.com/office/word/2010/wordprocessingShape">
                  <wps:wsp>
                    <wps:cNvSpPr/>
                    <wps:spPr>
                      <a:xfrm>
                        <a:off x="0" y="0"/>
                        <a:ext cx="360000" cy="360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p14="http://schemas.microsoft.com/office/word/2010/wordml" xmlns:a="http://schemas.openxmlformats.org/drawingml/2006/main">
          <w:pict w14:anchorId="0461115C">
            <v:rect id="Rechteck 4" style="position:absolute;margin-left:-22.85pt;margin-top:0;width:28.35pt;height:28.35pt;z-index:251682815;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spid="_x0000_s1026" filled="f" stroked="f" strokeweight="2pt" w14:anchorId="4F89E4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">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E6181" w14:textId="77777777" w:rsidR="00F91C5C" w:rsidRDefault="00F91C5C" w:rsidP="00017C67">
    <w:pPr>
      <w:pStyle w:val="Cabealho"/>
    </w:pPr>
    <w:r>
      <w:rPr>
        <w:noProof/>
        <w:lang w:eastAsia="de-CH"/>
      </w:rPr>
      <w:drawing>
        <wp:anchor distT="0" distB="0" distL="114300" distR="114300" simplePos="0" relativeHeight="251688959" behindDoc="0" locked="0" layoutInCell="1" allowOverlap="1" wp14:anchorId="0C350971" wp14:editId="69B7F23D">
          <wp:simplePos x="0" y="0"/>
          <wp:positionH relativeFrom="margin">
            <wp:posOffset>-2797798</wp:posOffset>
          </wp:positionH>
          <wp:positionV relativeFrom="paragraph">
            <wp:posOffset>-971</wp:posOffset>
          </wp:positionV>
          <wp:extent cx="3826800" cy="583200"/>
          <wp:effectExtent l="0" t="0" r="2540" b="762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go Movetia mit Claim.emf"/>
                  <pic:cNvPicPr/>
                </pic:nvPicPr>
                <pic:blipFill>
                  <a:blip r:embed="rId1"/>
                  <a:stretch>
                    <a:fillRect/>
                  </a:stretch>
                </pic:blipFill>
                <pic:spPr>
                  <a:xfrm>
                    <a:off x="0" y="0"/>
                    <a:ext cx="3826800" cy="58320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CH"/>
      </w:rPr>
      <w:drawing>
        <wp:anchor distT="0" distB="0" distL="114300" distR="114300" simplePos="0" relativeHeight="251687935" behindDoc="0" locked="0" layoutInCell="1" allowOverlap="1" wp14:anchorId="50D50538" wp14:editId="1736273D">
          <wp:simplePos x="0" y="0"/>
          <wp:positionH relativeFrom="margin">
            <wp:posOffset>4718650</wp:posOffset>
          </wp:positionH>
          <wp:positionV relativeFrom="paragraph">
            <wp:posOffset>1905</wp:posOffset>
          </wp:positionV>
          <wp:extent cx="3826800" cy="583200"/>
          <wp:effectExtent l="0" t="0" r="2540" b="762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ogo Movetia mit Claim.emf"/>
                  <pic:cNvPicPr/>
                </pic:nvPicPr>
                <pic:blipFill>
                  <a:blip r:embed="rId1"/>
                  <a:stretch>
                    <a:fillRect/>
                  </a:stretch>
                </pic:blipFill>
                <pic:spPr>
                  <a:xfrm>
                    <a:off x="0" y="0"/>
                    <a:ext cx="3826800" cy="583200"/>
                  </a:xfrm>
                  <a:prstGeom prst="rect">
                    <a:avLst/>
                  </a:prstGeom>
                </pic:spPr>
              </pic:pic>
            </a:graphicData>
          </a:graphic>
          <wp14:sizeRelH relativeFrom="margin">
            <wp14:pctWidth>0</wp14:pctWidth>
          </wp14:sizeRelH>
          <wp14:sizeRelV relativeFrom="margin">
            <wp14:pctHeight>0</wp14:pctHeight>
          </wp14:sizeRelV>
        </wp:anchor>
      </w:drawing>
    </w:r>
  </w:p>
  <w:p w14:paraId="62EBF3C5" w14:textId="77777777" w:rsidR="005149D6" w:rsidRPr="00881CD7" w:rsidRDefault="005149D6" w:rsidP="00582A4B">
    <w:pPr>
      <w:pStyle w:val="Cabealho"/>
      <w:spacing w:after="1540"/>
      <w:jc w:val="right"/>
      <w:rPr>
        <w:color w:val="FFFFFF" w:themeColor="background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EF6369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E94C03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29ED57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FDB8128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819A94D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A9A347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0EA1BE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986FEC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A947F9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BFC173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16A35F6"/>
    <w:multiLevelType w:val="multilevel"/>
    <w:tmpl w:val="73B692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5343210"/>
    <w:multiLevelType w:val="hybridMultilevel"/>
    <w:tmpl w:val="125E0A96"/>
    <w:lvl w:ilvl="0" w:tplc="B0E27014">
      <w:numFmt w:val="bullet"/>
      <w:lvlText w:val="•"/>
      <w:lvlJc w:val="left"/>
      <w:pPr>
        <w:ind w:left="1065" w:hanging="705"/>
      </w:pPr>
      <w:rPr>
        <w:rFonts w:ascii="Akkurat Pro" w:eastAsiaTheme="minorHAnsi" w:hAnsi="Akkurat Pro"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2" w15:restartNumberingAfterBreak="0">
    <w:nsid w:val="21E804FF"/>
    <w:multiLevelType w:val="hybridMultilevel"/>
    <w:tmpl w:val="522274AA"/>
    <w:lvl w:ilvl="0" w:tplc="11AC66EC">
      <w:start w:val="1"/>
      <w:numFmt w:val="decimal"/>
      <w:pStyle w:val="Traktandum-Tite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3" w15:restartNumberingAfterBreak="0">
    <w:nsid w:val="277C6DA7"/>
    <w:multiLevelType w:val="hybridMultilevel"/>
    <w:tmpl w:val="FB627DF2"/>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4" w15:restartNumberingAfterBreak="0">
    <w:nsid w:val="27E8274B"/>
    <w:multiLevelType w:val="multilevel"/>
    <w:tmpl w:val="C4E4D39E"/>
    <w:lvl w:ilvl="0">
      <w:start w:val="1"/>
      <w:numFmt w:val="bullet"/>
      <w:lvlText w:val="‒"/>
      <w:lvlJc w:val="left"/>
      <w:pPr>
        <w:ind w:left="284" w:hanging="284"/>
      </w:pPr>
      <w:rPr>
        <w:rFonts w:ascii="Arial" w:hAnsi="Arial" w:hint="default"/>
      </w:rPr>
    </w:lvl>
    <w:lvl w:ilvl="1">
      <w:start w:val="1"/>
      <w:numFmt w:val="bullet"/>
      <w:lvlText w:val="–"/>
      <w:lvlJc w:val="left"/>
      <w:pPr>
        <w:ind w:left="567" w:hanging="283"/>
      </w:pPr>
      <w:rPr>
        <w:rFonts w:asciiTheme="minorHAnsi" w:hAnsiTheme="minorHAnsi" w:cs="Times New Roman" w:hint="default"/>
      </w:rPr>
    </w:lvl>
    <w:lvl w:ilvl="2">
      <w:start w:val="1"/>
      <w:numFmt w:val="bullet"/>
      <w:lvlText w:val="•"/>
      <w:lvlJc w:val="left"/>
      <w:pPr>
        <w:ind w:left="851" w:hanging="284"/>
      </w:pPr>
      <w:rPr>
        <w:rFonts w:ascii="Times New Roman" w:hAnsi="Times New Roman" w:cs="Times New Roman"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5" w15:restartNumberingAfterBreak="0">
    <w:nsid w:val="30090ED3"/>
    <w:multiLevelType w:val="hybridMultilevel"/>
    <w:tmpl w:val="BA422EC8"/>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6" w15:restartNumberingAfterBreak="0">
    <w:nsid w:val="33091FC5"/>
    <w:multiLevelType w:val="hybridMultilevel"/>
    <w:tmpl w:val="E9A60DF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7" w15:restartNumberingAfterBreak="0">
    <w:nsid w:val="3A2607FC"/>
    <w:multiLevelType w:val="hybridMultilevel"/>
    <w:tmpl w:val="E7F2EC84"/>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8" w15:restartNumberingAfterBreak="0">
    <w:nsid w:val="46C35AD3"/>
    <w:multiLevelType w:val="multilevel"/>
    <w:tmpl w:val="F4EEDEE6"/>
    <w:lvl w:ilvl="0">
      <w:start w:val="1"/>
      <w:numFmt w:val="bullet"/>
      <w:lvlText w:val="‒"/>
      <w:lvlJc w:val="left"/>
      <w:pPr>
        <w:ind w:left="284" w:hanging="284"/>
      </w:pPr>
      <w:rPr>
        <w:rFonts w:ascii="Arial" w:hAnsi="Arial" w:hint="default"/>
      </w:rPr>
    </w:lvl>
    <w:lvl w:ilvl="1">
      <w:start w:val="1"/>
      <w:numFmt w:val="bullet"/>
      <w:lvlText w:val="‒"/>
      <w:lvlJc w:val="left"/>
      <w:pPr>
        <w:ind w:left="567" w:hanging="283"/>
      </w:pPr>
      <w:rPr>
        <w:rFonts w:ascii="Arial" w:hAnsi="Arial" w:hint="default"/>
      </w:rPr>
    </w:lvl>
    <w:lvl w:ilvl="2">
      <w:start w:val="1"/>
      <w:numFmt w:val="bullet"/>
      <w:lvlText w:val="•"/>
      <w:lvlJc w:val="left"/>
      <w:pPr>
        <w:ind w:left="851" w:hanging="284"/>
      </w:pPr>
      <w:rPr>
        <w:rFonts w:ascii="Times New Roman" w:hAnsi="Times New Roman" w:cs="Times New Roman"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9" w15:restartNumberingAfterBreak="0">
    <w:nsid w:val="47555D12"/>
    <w:multiLevelType w:val="hybridMultilevel"/>
    <w:tmpl w:val="A51EEEE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486E73CA"/>
    <w:multiLevelType w:val="hybridMultilevel"/>
    <w:tmpl w:val="5D00219C"/>
    <w:lvl w:ilvl="0" w:tplc="3020C1F6">
      <w:start w:val="1"/>
      <w:numFmt w:val="bullet"/>
      <w:lvlText w:val=""/>
      <w:lvlJc w:val="left"/>
      <w:pPr>
        <w:ind w:left="720" w:hanging="360"/>
      </w:pPr>
      <w:rPr>
        <w:rFonts w:ascii="Symbol" w:hAnsi="Symbol" w:hint="default"/>
      </w:rPr>
    </w:lvl>
    <w:lvl w:ilvl="1" w:tplc="87C623E8">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 w15:restartNumberingAfterBreak="0">
    <w:nsid w:val="48965749"/>
    <w:multiLevelType w:val="hybridMultilevel"/>
    <w:tmpl w:val="86469C7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2" w15:restartNumberingAfterBreak="0">
    <w:nsid w:val="4C0D46FD"/>
    <w:multiLevelType w:val="multilevel"/>
    <w:tmpl w:val="C5CA7E88"/>
    <w:lvl w:ilvl="0">
      <w:start w:val="1"/>
      <w:numFmt w:val="decimal"/>
      <w:lvlText w:val="%1."/>
      <w:lvlJc w:val="left"/>
      <w:pPr>
        <w:ind w:left="425" w:hanging="425"/>
      </w:pPr>
      <w:rPr>
        <w:rFonts w:hint="default"/>
      </w:rPr>
    </w:lvl>
    <w:lvl w:ilvl="1">
      <w:start w:val="1"/>
      <w:numFmt w:val="decimal"/>
      <w:lvlText w:val="%1.%2"/>
      <w:lvlJc w:val="left"/>
      <w:pPr>
        <w:ind w:left="425" w:hanging="425"/>
      </w:pPr>
      <w:rPr>
        <w:rFonts w:hint="default"/>
      </w:rPr>
    </w:lvl>
    <w:lvl w:ilvl="2">
      <w:start w:val="1"/>
      <w:numFmt w:val="decimal"/>
      <w:lvlText w:val="%1.%2.%3"/>
      <w:lvlJc w:val="left"/>
      <w:pPr>
        <w:ind w:left="567" w:hanging="567"/>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1134" w:hanging="1134"/>
      </w:pPr>
      <w:rPr>
        <w:rFonts w:hint="default"/>
      </w:rPr>
    </w:lvl>
    <w:lvl w:ilvl="5">
      <w:start w:val="1"/>
      <w:numFmt w:val="bullet"/>
      <w:lvlText w:val="–"/>
      <w:lvlJc w:val="left"/>
      <w:pPr>
        <w:ind w:left="1985" w:hanging="284"/>
      </w:pPr>
      <w:rPr>
        <w:rFonts w:ascii="NeueHaasGroteskText Std" w:hAnsi="NeueHaasGroteskText Std"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8613E6B"/>
    <w:multiLevelType w:val="multilevel"/>
    <w:tmpl w:val="98B28E36"/>
    <w:lvl w:ilvl="0">
      <w:start w:val="1"/>
      <w:numFmt w:val="bullet"/>
      <w:pStyle w:val="Listacommarcas"/>
      <w:lvlText w:val=""/>
      <w:lvlJc w:val="left"/>
      <w:pPr>
        <w:ind w:left="284" w:hanging="284"/>
      </w:pPr>
      <w:rPr>
        <w:rFonts w:ascii="Wingdings" w:hAnsi="Wingdings" w:hint="default"/>
      </w:rPr>
    </w:lvl>
    <w:lvl w:ilvl="1">
      <w:start w:val="1"/>
      <w:numFmt w:val="bullet"/>
      <w:pStyle w:val="Listacommarcas2"/>
      <w:lvlText w:val="–"/>
      <w:lvlJc w:val="left"/>
      <w:pPr>
        <w:ind w:left="567" w:hanging="283"/>
      </w:pPr>
      <w:rPr>
        <w:rFonts w:ascii="HelveticaNeueLT Com 55 Roman" w:hAnsi="HelveticaNeueLT Com 55 Roman" w:hint="default"/>
      </w:rPr>
    </w:lvl>
    <w:lvl w:ilvl="2">
      <w:start w:val="1"/>
      <w:numFmt w:val="bullet"/>
      <w:pStyle w:val="Listacommarcas3"/>
      <w:lvlText w:val="–"/>
      <w:lvlJc w:val="left"/>
      <w:pPr>
        <w:ind w:left="851" w:hanging="284"/>
      </w:pPr>
      <w:rPr>
        <w:rFonts w:ascii="HelveticaNeueLT Com 55 Roman" w:hAnsi="HelveticaNeueLT Com 55 Roman"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5C77022B"/>
    <w:multiLevelType w:val="multilevel"/>
    <w:tmpl w:val="B1942C62"/>
    <w:lvl w:ilvl="0">
      <w:start w:val="1"/>
      <w:numFmt w:val="decimal"/>
      <w:pStyle w:val="berschrift1nummeriert"/>
      <w:lvlText w:val="%1"/>
      <w:lvlJc w:val="left"/>
      <w:pPr>
        <w:ind w:left="425" w:hanging="425"/>
      </w:pPr>
      <w:rPr>
        <w:rFonts w:hint="default"/>
      </w:rPr>
    </w:lvl>
    <w:lvl w:ilvl="1">
      <w:start w:val="1"/>
      <w:numFmt w:val="decimal"/>
      <w:pStyle w:val="berschrift2nummeriert"/>
      <w:lvlText w:val="%1.%2"/>
      <w:lvlJc w:val="left"/>
      <w:pPr>
        <w:ind w:left="425" w:hanging="425"/>
      </w:pPr>
      <w:rPr>
        <w:rFonts w:hint="default"/>
      </w:rPr>
    </w:lvl>
    <w:lvl w:ilvl="2">
      <w:start w:val="1"/>
      <w:numFmt w:val="decimal"/>
      <w:pStyle w:val="berschrift3nummeriert"/>
      <w:lvlText w:val="%1.%2.%3"/>
      <w:lvlJc w:val="left"/>
      <w:pPr>
        <w:ind w:left="567" w:hanging="567"/>
      </w:pPr>
      <w:rPr>
        <w:rFonts w:hint="default"/>
      </w:rPr>
    </w:lvl>
    <w:lvl w:ilvl="3">
      <w:start w:val="1"/>
      <w:numFmt w:val="decimal"/>
      <w:pStyle w:val="berschrift4nummeriert"/>
      <w:lvlText w:val="%1.%2.%3.%4"/>
      <w:lvlJc w:val="left"/>
      <w:pPr>
        <w:ind w:left="851" w:hanging="851"/>
      </w:pPr>
      <w:rPr>
        <w:rFonts w:hint="default"/>
      </w:rPr>
    </w:lvl>
    <w:lvl w:ilvl="4">
      <w:start w:val="1"/>
      <w:numFmt w:val="decimal"/>
      <w:lvlText w:val="%1.%2.%3.%4.%5"/>
      <w:lvlJc w:val="left"/>
      <w:pPr>
        <w:ind w:left="1134" w:hanging="1134"/>
      </w:pPr>
      <w:rPr>
        <w:rFonts w:hint="default"/>
      </w:rPr>
    </w:lvl>
    <w:lvl w:ilvl="5">
      <w:start w:val="1"/>
      <w:numFmt w:val="bullet"/>
      <w:lvlText w:val="–"/>
      <w:lvlJc w:val="left"/>
      <w:pPr>
        <w:ind w:left="1985" w:hanging="284"/>
      </w:pPr>
      <w:rPr>
        <w:rFonts w:ascii="NeueHaasGroteskText Std" w:hAnsi="NeueHaasGroteskText Std" w:hint="default"/>
      </w:rPr>
    </w:lvl>
    <w:lvl w:ilvl="6">
      <w:start w:val="1"/>
      <w:numFmt w:val="decimal"/>
      <w:lvlText w:val="%7."/>
      <w:lvlJc w:val="left"/>
      <w:pPr>
        <w:ind w:left="2520" w:hanging="360"/>
      </w:pPr>
      <w:rPr>
        <w:rFonts w:hint="default"/>
      </w:rPr>
    </w:lvl>
    <w:lvl w:ilvl="7">
      <w:start w:val="1"/>
      <w:numFmt w:val="decimal"/>
      <w:pStyle w:val="Nummerierung1"/>
      <w:lvlText w:val="%8"/>
      <w:lvlJc w:val="left"/>
      <w:pPr>
        <w:ind w:left="567" w:hanging="567"/>
      </w:pPr>
      <w:rPr>
        <w:rFonts w:asciiTheme="minorHAnsi" w:hAnsiTheme="minorHAnsi" w:hint="default"/>
        <w:b w:val="0"/>
        <w:i w:val="0"/>
        <w:color w:val="000000" w:themeColor="text1"/>
      </w:rPr>
    </w:lvl>
    <w:lvl w:ilvl="8">
      <w:start w:val="1"/>
      <w:numFmt w:val="decimal"/>
      <w:lvlText w:val="%9."/>
      <w:lvlJc w:val="left"/>
      <w:pPr>
        <w:ind w:left="567" w:hanging="567"/>
      </w:pPr>
      <w:rPr>
        <w:rFonts w:asciiTheme="minorHAnsi" w:hAnsiTheme="minorHAnsi" w:hint="default"/>
        <w:b w:val="0"/>
        <w:i w:val="0"/>
        <w:color w:val="000000" w:themeColor="text1"/>
      </w:rPr>
    </w:lvl>
  </w:abstractNum>
  <w:abstractNum w:abstractNumId="25" w15:restartNumberingAfterBreak="0">
    <w:nsid w:val="5EC90B5A"/>
    <w:multiLevelType w:val="multilevel"/>
    <w:tmpl w:val="39F8494A"/>
    <w:lvl w:ilvl="0">
      <w:start w:val="1"/>
      <w:numFmt w:val="bullet"/>
      <w:lvlText w:val="‒"/>
      <w:lvlJc w:val="left"/>
      <w:pPr>
        <w:ind w:left="284" w:hanging="284"/>
      </w:pPr>
      <w:rPr>
        <w:rFonts w:ascii="Arial" w:hAnsi="Arial" w:hint="default"/>
      </w:rPr>
    </w:lvl>
    <w:lvl w:ilvl="1">
      <w:start w:val="1"/>
      <w:numFmt w:val="bullet"/>
      <w:lvlText w:val="–"/>
      <w:lvlJc w:val="left"/>
      <w:pPr>
        <w:ind w:left="567" w:hanging="283"/>
      </w:pPr>
      <w:rPr>
        <w:rFonts w:asciiTheme="minorHAnsi" w:hAnsiTheme="minorHAnsi" w:cs="Times New Roman" w:hint="default"/>
      </w:rPr>
    </w:lvl>
    <w:lvl w:ilvl="2">
      <w:start w:val="1"/>
      <w:numFmt w:val="bullet"/>
      <w:lvlText w:val="‒"/>
      <w:lvlJc w:val="left"/>
      <w:pPr>
        <w:ind w:left="851" w:hanging="284"/>
      </w:pPr>
      <w:rPr>
        <w:rFonts w:ascii="Arial" w:hAnsi="Arial"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26" w15:restartNumberingAfterBreak="0">
    <w:nsid w:val="652630A6"/>
    <w:multiLevelType w:val="multilevel"/>
    <w:tmpl w:val="0066839A"/>
    <w:lvl w:ilvl="0">
      <w:start w:val="1"/>
      <w:numFmt w:val="bullet"/>
      <w:lvlText w:val="‒"/>
      <w:lvlJc w:val="left"/>
      <w:pPr>
        <w:ind w:left="284" w:hanging="284"/>
      </w:pPr>
      <w:rPr>
        <w:rFonts w:ascii="Arial" w:hAnsi="Arial" w:hint="default"/>
      </w:rPr>
    </w:lvl>
    <w:lvl w:ilvl="1">
      <w:start w:val="1"/>
      <w:numFmt w:val="bullet"/>
      <w:lvlText w:val="–"/>
      <w:lvlJc w:val="left"/>
      <w:pPr>
        <w:ind w:left="567" w:hanging="283"/>
      </w:pPr>
      <w:rPr>
        <w:rFonts w:asciiTheme="minorHAnsi" w:hAnsiTheme="minorHAnsi" w:cs="Times New Roman" w:hint="default"/>
      </w:rPr>
    </w:lvl>
    <w:lvl w:ilvl="2">
      <w:start w:val="1"/>
      <w:numFmt w:val="decimal"/>
      <w:lvlText w:val="%3."/>
      <w:lvlJc w:val="left"/>
      <w:pPr>
        <w:ind w:left="851" w:hanging="284"/>
      </w:pPr>
      <w:rPr>
        <w:rFont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27" w15:restartNumberingAfterBreak="0">
    <w:nsid w:val="6AE06DE1"/>
    <w:multiLevelType w:val="multilevel"/>
    <w:tmpl w:val="F69697BE"/>
    <w:lvl w:ilvl="0">
      <w:start w:val="1"/>
      <w:numFmt w:val="bullet"/>
      <w:pStyle w:val="Aufzhlung1"/>
      <w:lvlText w:val="‒"/>
      <w:lvlJc w:val="left"/>
      <w:pPr>
        <w:ind w:left="284" w:hanging="284"/>
      </w:pPr>
      <w:rPr>
        <w:rFonts w:ascii="Calibri" w:hAnsi="Calibri" w:cs="Times New Roman" w:hint="default"/>
      </w:rPr>
    </w:lvl>
    <w:lvl w:ilvl="1">
      <w:start w:val="1"/>
      <w:numFmt w:val="bullet"/>
      <w:pStyle w:val="Aufzhlung2"/>
      <w:lvlText w:val="–"/>
      <w:lvlJc w:val="left"/>
      <w:pPr>
        <w:ind w:left="567" w:hanging="283"/>
      </w:pPr>
      <w:rPr>
        <w:rFonts w:ascii="Akkurat Pro" w:hAnsi="Akkurat Pro" w:cs="Times New Roman" w:hint="default"/>
      </w:rPr>
    </w:lvl>
    <w:lvl w:ilvl="2">
      <w:start w:val="1"/>
      <w:numFmt w:val="bullet"/>
      <w:pStyle w:val="Aufzhlung3"/>
      <w:lvlText w:val="‒"/>
      <w:lvlJc w:val="left"/>
      <w:pPr>
        <w:ind w:left="851" w:hanging="284"/>
      </w:pPr>
      <w:rPr>
        <w:rFonts w:ascii="Arial" w:hAnsi="Arial" w:cs="Times New Roman"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28" w15:restartNumberingAfterBreak="0">
    <w:nsid w:val="6C985FA8"/>
    <w:multiLevelType w:val="hybridMultilevel"/>
    <w:tmpl w:val="FD1A9C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747864DA"/>
    <w:multiLevelType w:val="hybridMultilevel"/>
    <w:tmpl w:val="73B692E2"/>
    <w:lvl w:ilvl="0" w:tplc="5DB4388E">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0" w15:restartNumberingAfterBreak="0">
    <w:nsid w:val="748D127E"/>
    <w:multiLevelType w:val="multilevel"/>
    <w:tmpl w:val="08B45774"/>
    <w:lvl w:ilvl="0">
      <w:start w:val="1"/>
      <w:numFmt w:val="bullet"/>
      <w:lvlText w:val="–"/>
      <w:lvlJc w:val="left"/>
      <w:pPr>
        <w:ind w:left="284" w:hanging="284"/>
      </w:pPr>
      <w:rPr>
        <w:rFonts w:ascii="Times New Roman" w:hAnsi="Times New Roman" w:cs="Times New Roman" w:hint="default"/>
      </w:rPr>
    </w:lvl>
    <w:lvl w:ilvl="1">
      <w:start w:val="1"/>
      <w:numFmt w:val="bullet"/>
      <w:lvlText w:val="–"/>
      <w:lvlJc w:val="left"/>
      <w:pPr>
        <w:ind w:left="567" w:hanging="283"/>
      </w:pPr>
      <w:rPr>
        <w:rFonts w:asciiTheme="minorHAnsi" w:hAnsiTheme="minorHAnsi" w:cs="Times New Roman" w:hint="default"/>
      </w:rPr>
    </w:lvl>
    <w:lvl w:ilvl="2">
      <w:start w:val="1"/>
      <w:numFmt w:val="bullet"/>
      <w:lvlText w:val="•"/>
      <w:lvlJc w:val="left"/>
      <w:pPr>
        <w:ind w:left="851" w:hanging="284"/>
      </w:pPr>
      <w:rPr>
        <w:rFonts w:ascii="Times New Roman" w:hAnsi="Times New Roman" w:cs="Times New Roman"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1" w15:restartNumberingAfterBreak="0">
    <w:nsid w:val="7BE001C5"/>
    <w:multiLevelType w:val="hybridMultilevel"/>
    <w:tmpl w:val="2202EFAA"/>
    <w:lvl w:ilvl="0" w:tplc="B0E27014">
      <w:numFmt w:val="bullet"/>
      <w:lvlText w:val="•"/>
      <w:lvlJc w:val="left"/>
      <w:pPr>
        <w:ind w:left="1065" w:hanging="705"/>
      </w:pPr>
      <w:rPr>
        <w:rFonts w:ascii="Akkurat Pro" w:eastAsiaTheme="minorHAnsi" w:hAnsi="Akkurat Pro"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2" w15:restartNumberingAfterBreak="0">
    <w:nsid w:val="7C3022C3"/>
    <w:multiLevelType w:val="hybridMultilevel"/>
    <w:tmpl w:val="A67461A0"/>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3" w15:restartNumberingAfterBreak="0">
    <w:nsid w:val="7FD325A5"/>
    <w:multiLevelType w:val="hybridMultilevel"/>
    <w:tmpl w:val="5C6AB65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765421481">
    <w:abstractNumId w:val="9"/>
  </w:num>
  <w:num w:numId="2" w16cid:durableId="665861686">
    <w:abstractNumId w:val="7"/>
  </w:num>
  <w:num w:numId="3" w16cid:durableId="1709573724">
    <w:abstractNumId w:val="6"/>
  </w:num>
  <w:num w:numId="4" w16cid:durableId="2056000097">
    <w:abstractNumId w:val="5"/>
  </w:num>
  <w:num w:numId="5" w16cid:durableId="1088039603">
    <w:abstractNumId w:val="4"/>
  </w:num>
  <w:num w:numId="6" w16cid:durableId="1237940443">
    <w:abstractNumId w:val="8"/>
  </w:num>
  <w:num w:numId="7" w16cid:durableId="640771266">
    <w:abstractNumId w:val="3"/>
  </w:num>
  <w:num w:numId="8" w16cid:durableId="1887135871">
    <w:abstractNumId w:val="2"/>
  </w:num>
  <w:num w:numId="9" w16cid:durableId="1492597162">
    <w:abstractNumId w:val="1"/>
  </w:num>
  <w:num w:numId="10" w16cid:durableId="152261552">
    <w:abstractNumId w:val="0"/>
  </w:num>
  <w:num w:numId="11" w16cid:durableId="575215093">
    <w:abstractNumId w:val="28"/>
  </w:num>
  <w:num w:numId="12" w16cid:durableId="1456751320">
    <w:abstractNumId w:val="23"/>
  </w:num>
  <w:num w:numId="13" w16cid:durableId="683745170">
    <w:abstractNumId w:val="19"/>
  </w:num>
  <w:num w:numId="14" w16cid:durableId="466708748">
    <w:abstractNumId w:val="33"/>
  </w:num>
  <w:num w:numId="15" w16cid:durableId="1982807469">
    <w:abstractNumId w:val="30"/>
  </w:num>
  <w:num w:numId="16" w16cid:durableId="720714825">
    <w:abstractNumId w:val="12"/>
  </w:num>
  <w:num w:numId="17" w16cid:durableId="452288747">
    <w:abstractNumId w:val="20"/>
  </w:num>
  <w:num w:numId="18" w16cid:durableId="61448711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47238832">
    <w:abstractNumId w:val="27"/>
  </w:num>
  <w:num w:numId="20" w16cid:durableId="1501652817">
    <w:abstractNumId w:val="18"/>
  </w:num>
  <w:num w:numId="21" w16cid:durableId="445347130">
    <w:abstractNumId w:val="26"/>
  </w:num>
  <w:num w:numId="22" w16cid:durableId="704020318">
    <w:abstractNumId w:val="25"/>
  </w:num>
  <w:num w:numId="23" w16cid:durableId="1422071327">
    <w:abstractNumId w:val="14"/>
  </w:num>
  <w:num w:numId="24" w16cid:durableId="2135247195">
    <w:abstractNumId w:val="22"/>
  </w:num>
  <w:num w:numId="25" w16cid:durableId="406608695">
    <w:abstractNumId w:val="29"/>
  </w:num>
  <w:num w:numId="26" w16cid:durableId="1628704738">
    <w:abstractNumId w:val="10"/>
  </w:num>
  <w:num w:numId="27" w16cid:durableId="64881858">
    <w:abstractNumId w:val="22"/>
    <w:lvlOverride w:ilvl="0">
      <w:lvl w:ilvl="0">
        <w:start w:val="1"/>
        <w:numFmt w:val="decimal"/>
        <w:lvlText w:val="%1."/>
        <w:lvlJc w:val="left"/>
        <w:pPr>
          <w:ind w:left="425" w:hanging="425"/>
        </w:pPr>
        <w:rPr>
          <w:rFonts w:hint="default"/>
        </w:rPr>
      </w:lvl>
    </w:lvlOverride>
    <w:lvlOverride w:ilvl="1">
      <w:lvl w:ilvl="1">
        <w:start w:val="1"/>
        <w:numFmt w:val="decimal"/>
        <w:lvlText w:val="%1.%2"/>
        <w:lvlJc w:val="left"/>
        <w:pPr>
          <w:ind w:left="425" w:hanging="425"/>
        </w:pPr>
        <w:rPr>
          <w:rFonts w:hint="default"/>
        </w:rPr>
      </w:lvl>
    </w:lvlOverride>
    <w:lvlOverride w:ilvl="2">
      <w:lvl w:ilvl="2">
        <w:start w:val="1"/>
        <w:numFmt w:val="decimal"/>
        <w:lvlText w:val="%1.%2.%3"/>
        <w:lvlJc w:val="left"/>
        <w:pPr>
          <w:ind w:left="567" w:hanging="567"/>
        </w:pPr>
        <w:rPr>
          <w:rFonts w:hint="default"/>
        </w:rPr>
      </w:lvl>
    </w:lvlOverride>
    <w:lvlOverride w:ilvl="3">
      <w:lvl w:ilvl="3">
        <w:start w:val="1"/>
        <w:numFmt w:val="decimal"/>
        <w:lvlText w:val="%1.%2.%3.%4"/>
        <w:lvlJc w:val="left"/>
        <w:pPr>
          <w:ind w:left="851" w:hanging="851"/>
        </w:pPr>
        <w:rPr>
          <w:rFonts w:hint="default"/>
        </w:rPr>
      </w:lvl>
    </w:lvlOverride>
    <w:lvlOverride w:ilvl="4">
      <w:lvl w:ilvl="4">
        <w:start w:val="1"/>
        <w:numFmt w:val="decimal"/>
        <w:lvlText w:val="%1.%2.%3.%4.%5"/>
        <w:lvlJc w:val="left"/>
        <w:pPr>
          <w:ind w:left="1134" w:hanging="1134"/>
        </w:pPr>
        <w:rPr>
          <w:rFonts w:hint="default"/>
        </w:rPr>
      </w:lvl>
    </w:lvlOverride>
    <w:lvlOverride w:ilvl="5">
      <w:lvl w:ilvl="5">
        <w:start w:val="1"/>
        <w:numFmt w:val="bullet"/>
        <w:lvlText w:val="–"/>
        <w:lvlJc w:val="left"/>
        <w:pPr>
          <w:ind w:left="1985" w:hanging="284"/>
        </w:pPr>
        <w:rPr>
          <w:rFonts w:ascii="NeueHaasGroteskText Std" w:hAnsi="NeueHaasGroteskText Std" w:hint="default"/>
        </w:rPr>
      </w:lvl>
    </w:lvlOverride>
    <w:lvlOverride w:ilvl="6">
      <w:lvl w:ilvl="6">
        <w:start w:val="1"/>
        <w:numFmt w:val="decimal"/>
        <w:lvlText w:val="%7."/>
        <w:lvlJc w:val="left"/>
        <w:pPr>
          <w:ind w:left="2520" w:hanging="360"/>
        </w:pPr>
        <w:rPr>
          <w:rFonts w:hint="default"/>
        </w:rPr>
      </w:lvl>
    </w:lvlOverride>
    <w:lvlOverride w:ilvl="7">
      <w:lvl w:ilvl="7">
        <w:start w:val="1"/>
        <w:numFmt w:val="none"/>
        <w:lvlText w:val="1."/>
        <w:lvlJc w:val="left"/>
        <w:pPr>
          <w:ind w:left="567" w:hanging="567"/>
        </w:pPr>
        <w:rPr>
          <w:rFonts w:hint="default"/>
        </w:rPr>
      </w:lvl>
    </w:lvlOverride>
    <w:lvlOverride w:ilvl="8">
      <w:lvl w:ilvl="8">
        <w:start w:val="1"/>
        <w:numFmt w:val="none"/>
        <w:lvlText w:val="1.1"/>
        <w:lvlJc w:val="left"/>
        <w:pPr>
          <w:ind w:left="567" w:hanging="567"/>
        </w:pPr>
        <w:rPr>
          <w:rFonts w:hint="default"/>
        </w:rPr>
      </w:lvl>
    </w:lvlOverride>
  </w:num>
  <w:num w:numId="28" w16cid:durableId="1903910073">
    <w:abstractNumId w:val="24"/>
  </w:num>
  <w:num w:numId="29" w16cid:durableId="229118856">
    <w:abstractNumId w:val="24"/>
    <w:lvlOverride w:ilvl="0">
      <w:lvl w:ilvl="0">
        <w:start w:val="1"/>
        <w:numFmt w:val="decimal"/>
        <w:pStyle w:val="berschrift1nummeriert"/>
        <w:lvlText w:val="%1."/>
        <w:lvlJc w:val="left"/>
        <w:pPr>
          <w:ind w:left="425" w:hanging="425"/>
        </w:pPr>
        <w:rPr>
          <w:rFonts w:hint="default"/>
        </w:rPr>
      </w:lvl>
    </w:lvlOverride>
    <w:lvlOverride w:ilvl="1">
      <w:lvl w:ilvl="1">
        <w:start w:val="1"/>
        <w:numFmt w:val="decimal"/>
        <w:pStyle w:val="berschrift2nummeriert"/>
        <w:lvlText w:val="%1.%2"/>
        <w:lvlJc w:val="left"/>
        <w:pPr>
          <w:ind w:left="425" w:hanging="425"/>
        </w:pPr>
        <w:rPr>
          <w:rFonts w:hint="default"/>
        </w:rPr>
      </w:lvl>
    </w:lvlOverride>
    <w:lvlOverride w:ilvl="2">
      <w:lvl w:ilvl="2">
        <w:start w:val="1"/>
        <w:numFmt w:val="decimal"/>
        <w:pStyle w:val="berschrift3nummeriert"/>
        <w:lvlText w:val="%1.%2.%3"/>
        <w:lvlJc w:val="left"/>
        <w:pPr>
          <w:ind w:left="567" w:hanging="567"/>
        </w:pPr>
        <w:rPr>
          <w:rFonts w:hint="default"/>
        </w:rPr>
      </w:lvl>
    </w:lvlOverride>
    <w:lvlOverride w:ilvl="3">
      <w:lvl w:ilvl="3">
        <w:start w:val="1"/>
        <w:numFmt w:val="decimal"/>
        <w:pStyle w:val="berschrift4nummeriert"/>
        <w:lvlText w:val="%1.%2.%3.%4"/>
        <w:lvlJc w:val="left"/>
        <w:pPr>
          <w:ind w:left="851" w:hanging="851"/>
        </w:pPr>
        <w:rPr>
          <w:rFonts w:hint="default"/>
        </w:rPr>
      </w:lvl>
    </w:lvlOverride>
    <w:lvlOverride w:ilvl="4">
      <w:lvl w:ilvl="4">
        <w:start w:val="1"/>
        <w:numFmt w:val="decimal"/>
        <w:lvlText w:val="%1.%2.%3.%4.%5"/>
        <w:lvlJc w:val="left"/>
        <w:pPr>
          <w:ind w:left="1134" w:hanging="1134"/>
        </w:pPr>
        <w:rPr>
          <w:rFonts w:hint="default"/>
        </w:rPr>
      </w:lvl>
    </w:lvlOverride>
    <w:lvlOverride w:ilvl="5">
      <w:lvl w:ilvl="5">
        <w:start w:val="1"/>
        <w:numFmt w:val="bullet"/>
        <w:lvlText w:val="–"/>
        <w:lvlJc w:val="left"/>
        <w:pPr>
          <w:ind w:left="1985" w:hanging="284"/>
        </w:pPr>
        <w:rPr>
          <w:rFonts w:ascii="NeueHaasGroteskText Std" w:hAnsi="NeueHaasGroteskText Std" w:hint="default"/>
        </w:rPr>
      </w:lvl>
    </w:lvlOverride>
    <w:lvlOverride w:ilvl="6">
      <w:lvl w:ilvl="6">
        <w:start w:val="1"/>
        <w:numFmt w:val="decimal"/>
        <w:lvlText w:val="%7."/>
        <w:lvlJc w:val="left"/>
        <w:pPr>
          <w:ind w:left="2520" w:hanging="360"/>
        </w:pPr>
        <w:rPr>
          <w:rFonts w:hint="default"/>
        </w:rPr>
      </w:lvl>
    </w:lvlOverride>
    <w:lvlOverride w:ilvl="7">
      <w:lvl w:ilvl="7">
        <w:start w:val="1"/>
        <w:numFmt w:val="none"/>
        <w:pStyle w:val="Nummerierung1"/>
        <w:lvlText w:val="1."/>
        <w:lvlJc w:val="left"/>
        <w:pPr>
          <w:ind w:left="567" w:hanging="567"/>
        </w:pPr>
        <w:rPr>
          <w:rFonts w:asciiTheme="minorHAnsi" w:hAnsiTheme="minorHAnsi" w:hint="default"/>
          <w:b w:val="0"/>
          <w:i w:val="0"/>
          <w:color w:val="000000" w:themeColor="text1"/>
        </w:rPr>
      </w:lvl>
    </w:lvlOverride>
    <w:lvlOverride w:ilvl="8">
      <w:lvl w:ilvl="8">
        <w:start w:val="1"/>
        <w:numFmt w:val="none"/>
        <w:lvlText w:val="1.1"/>
        <w:lvlJc w:val="left"/>
        <w:pPr>
          <w:ind w:left="567" w:hanging="567"/>
        </w:pPr>
        <w:rPr>
          <w:rFonts w:asciiTheme="minorHAnsi" w:hAnsiTheme="minorHAnsi" w:hint="default"/>
          <w:b w:val="0"/>
          <w:i w:val="0"/>
          <w:color w:val="000000" w:themeColor="text1"/>
        </w:rPr>
      </w:lvl>
    </w:lvlOverride>
  </w:num>
  <w:num w:numId="30" w16cid:durableId="1837375613">
    <w:abstractNumId w:val="13"/>
  </w:num>
  <w:num w:numId="31" w16cid:durableId="1854487749">
    <w:abstractNumId w:val="11"/>
  </w:num>
  <w:num w:numId="32" w16cid:durableId="735594400">
    <w:abstractNumId w:val="31"/>
  </w:num>
  <w:num w:numId="33" w16cid:durableId="277639574">
    <w:abstractNumId w:val="17"/>
  </w:num>
  <w:num w:numId="34" w16cid:durableId="758795162">
    <w:abstractNumId w:val="32"/>
  </w:num>
  <w:num w:numId="35" w16cid:durableId="389110288">
    <w:abstractNumId w:val="16"/>
  </w:num>
  <w:num w:numId="36" w16cid:durableId="1455051440">
    <w:abstractNumId w:val="21"/>
  </w:num>
  <w:num w:numId="37" w16cid:durableId="1130407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de-DE" w:vendorID="64" w:dllVersion="4096" w:nlCheck="1" w:checkStyle="0"/>
  <w:activeWritingStyle w:appName="MSWord" w:lang="fr-CH" w:vendorID="64" w:dllVersion="0" w:nlCheck="1" w:checkStyle="0"/>
  <w:activeWritingStyle w:appName="MSWord" w:lang="en-US" w:vendorID="64" w:dllVersion="0" w:nlCheck="1" w:checkStyle="0"/>
  <w:activeWritingStyle w:appName="MSWord" w:lang="en-GB" w:vendorID="64" w:dllVersion="0" w:nlCheck="1" w:checkStyle="0"/>
  <w:proofState w:spelling="clean" w:grammar="clean"/>
  <w:defaultTabStop w:val="708"/>
  <w:hyphenationZone w:val="425"/>
  <w:drawingGridHorizontalSpacing w:val="110"/>
  <w:displayHorizont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22D9"/>
    <w:rsid w:val="00002978"/>
    <w:rsid w:val="0001010F"/>
    <w:rsid w:val="00017C67"/>
    <w:rsid w:val="0002210A"/>
    <w:rsid w:val="000266B7"/>
    <w:rsid w:val="000409C8"/>
    <w:rsid w:val="00041700"/>
    <w:rsid w:val="0005622D"/>
    <w:rsid w:val="00063BC2"/>
    <w:rsid w:val="000701F1"/>
    <w:rsid w:val="00071780"/>
    <w:rsid w:val="000765D1"/>
    <w:rsid w:val="000877DE"/>
    <w:rsid w:val="00094131"/>
    <w:rsid w:val="00096E8E"/>
    <w:rsid w:val="000A341A"/>
    <w:rsid w:val="000B595D"/>
    <w:rsid w:val="000C22A4"/>
    <w:rsid w:val="000C49C1"/>
    <w:rsid w:val="000D1743"/>
    <w:rsid w:val="000E33D0"/>
    <w:rsid w:val="000E756F"/>
    <w:rsid w:val="000F38F7"/>
    <w:rsid w:val="000F4867"/>
    <w:rsid w:val="00102345"/>
    <w:rsid w:val="00105469"/>
    <w:rsid w:val="00106688"/>
    <w:rsid w:val="00107F09"/>
    <w:rsid w:val="001134C7"/>
    <w:rsid w:val="00113CB8"/>
    <w:rsid w:val="001166CF"/>
    <w:rsid w:val="0012151C"/>
    <w:rsid w:val="001375AB"/>
    <w:rsid w:val="00140713"/>
    <w:rsid w:val="00144122"/>
    <w:rsid w:val="00154677"/>
    <w:rsid w:val="00156ACE"/>
    <w:rsid w:val="00167916"/>
    <w:rsid w:val="001736C4"/>
    <w:rsid w:val="0019138C"/>
    <w:rsid w:val="001D298C"/>
    <w:rsid w:val="001F4A7E"/>
    <w:rsid w:val="001F4B8C"/>
    <w:rsid w:val="00205B1D"/>
    <w:rsid w:val="00215AAE"/>
    <w:rsid w:val="002226F1"/>
    <w:rsid w:val="00222D44"/>
    <w:rsid w:val="0022685B"/>
    <w:rsid w:val="00226C04"/>
    <w:rsid w:val="00226FC5"/>
    <w:rsid w:val="0023205B"/>
    <w:rsid w:val="0025086B"/>
    <w:rsid w:val="0025644A"/>
    <w:rsid w:val="00260A3C"/>
    <w:rsid w:val="00267F71"/>
    <w:rsid w:val="00283F82"/>
    <w:rsid w:val="00290E37"/>
    <w:rsid w:val="002A587A"/>
    <w:rsid w:val="002C3F5D"/>
    <w:rsid w:val="002D38AE"/>
    <w:rsid w:val="002E2F95"/>
    <w:rsid w:val="002F06AA"/>
    <w:rsid w:val="002F68A2"/>
    <w:rsid w:val="0030245A"/>
    <w:rsid w:val="00314422"/>
    <w:rsid w:val="00322587"/>
    <w:rsid w:val="0032330D"/>
    <w:rsid w:val="00325695"/>
    <w:rsid w:val="00333A1B"/>
    <w:rsid w:val="00350387"/>
    <w:rsid w:val="003514EE"/>
    <w:rsid w:val="00362E16"/>
    <w:rsid w:val="00364EE3"/>
    <w:rsid w:val="00372E9E"/>
    <w:rsid w:val="003757E4"/>
    <w:rsid w:val="00375834"/>
    <w:rsid w:val="003A22D9"/>
    <w:rsid w:val="003A5A44"/>
    <w:rsid w:val="003B47CE"/>
    <w:rsid w:val="003D0FAA"/>
    <w:rsid w:val="003F1A56"/>
    <w:rsid w:val="004021B4"/>
    <w:rsid w:val="00426F81"/>
    <w:rsid w:val="00427BEB"/>
    <w:rsid w:val="00430FC2"/>
    <w:rsid w:val="0044371B"/>
    <w:rsid w:val="00485302"/>
    <w:rsid w:val="00486DBB"/>
    <w:rsid w:val="00494FD7"/>
    <w:rsid w:val="004A039B"/>
    <w:rsid w:val="004B0FDB"/>
    <w:rsid w:val="004B4A08"/>
    <w:rsid w:val="004B5F12"/>
    <w:rsid w:val="004B715D"/>
    <w:rsid w:val="004C1329"/>
    <w:rsid w:val="004C26F5"/>
    <w:rsid w:val="004C3880"/>
    <w:rsid w:val="004C47EB"/>
    <w:rsid w:val="004D0F2F"/>
    <w:rsid w:val="004D179F"/>
    <w:rsid w:val="004D5B31"/>
    <w:rsid w:val="00500294"/>
    <w:rsid w:val="00506434"/>
    <w:rsid w:val="00513228"/>
    <w:rsid w:val="005149D6"/>
    <w:rsid w:val="00526C93"/>
    <w:rsid w:val="00535EA2"/>
    <w:rsid w:val="00537410"/>
    <w:rsid w:val="00550787"/>
    <w:rsid w:val="00582A4B"/>
    <w:rsid w:val="00591832"/>
    <w:rsid w:val="00592841"/>
    <w:rsid w:val="005A32A5"/>
    <w:rsid w:val="005A4B57"/>
    <w:rsid w:val="005A662C"/>
    <w:rsid w:val="005B4DEC"/>
    <w:rsid w:val="005B6FD0"/>
    <w:rsid w:val="005B7EA8"/>
    <w:rsid w:val="005C6148"/>
    <w:rsid w:val="005D4706"/>
    <w:rsid w:val="005E5C1E"/>
    <w:rsid w:val="005F3D2E"/>
    <w:rsid w:val="005F79F1"/>
    <w:rsid w:val="006044D5"/>
    <w:rsid w:val="00622FDC"/>
    <w:rsid w:val="00625020"/>
    <w:rsid w:val="0062675E"/>
    <w:rsid w:val="00642F26"/>
    <w:rsid w:val="0065274C"/>
    <w:rsid w:val="006606D5"/>
    <w:rsid w:val="00664A73"/>
    <w:rsid w:val="00667C59"/>
    <w:rsid w:val="006719CE"/>
    <w:rsid w:val="00671A77"/>
    <w:rsid w:val="00686D14"/>
    <w:rsid w:val="00687ED7"/>
    <w:rsid w:val="006948A0"/>
    <w:rsid w:val="006B0494"/>
    <w:rsid w:val="006B2B43"/>
    <w:rsid w:val="006C5CD6"/>
    <w:rsid w:val="006E0F4E"/>
    <w:rsid w:val="006F0345"/>
    <w:rsid w:val="006F0469"/>
    <w:rsid w:val="006F18A0"/>
    <w:rsid w:val="0070038C"/>
    <w:rsid w:val="007040B6"/>
    <w:rsid w:val="00705076"/>
    <w:rsid w:val="00710E38"/>
    <w:rsid w:val="00711147"/>
    <w:rsid w:val="00711265"/>
    <w:rsid w:val="007277E3"/>
    <w:rsid w:val="00731A17"/>
    <w:rsid w:val="00734458"/>
    <w:rsid w:val="007419CF"/>
    <w:rsid w:val="0074487E"/>
    <w:rsid w:val="00746273"/>
    <w:rsid w:val="00755529"/>
    <w:rsid w:val="00756FC5"/>
    <w:rsid w:val="00761676"/>
    <w:rsid w:val="00763E83"/>
    <w:rsid w:val="00771C0B"/>
    <w:rsid w:val="007744E5"/>
    <w:rsid w:val="00774E70"/>
    <w:rsid w:val="00775E7D"/>
    <w:rsid w:val="00776D80"/>
    <w:rsid w:val="00782F13"/>
    <w:rsid w:val="0078439C"/>
    <w:rsid w:val="007903D9"/>
    <w:rsid w:val="00793FE9"/>
    <w:rsid w:val="00796CEE"/>
    <w:rsid w:val="007C0B2A"/>
    <w:rsid w:val="007C2082"/>
    <w:rsid w:val="007D3121"/>
    <w:rsid w:val="007E0460"/>
    <w:rsid w:val="007F501B"/>
    <w:rsid w:val="00801F5C"/>
    <w:rsid w:val="00805A18"/>
    <w:rsid w:val="008206CC"/>
    <w:rsid w:val="00841B44"/>
    <w:rsid w:val="0084317E"/>
    <w:rsid w:val="00856844"/>
    <w:rsid w:val="00857D8A"/>
    <w:rsid w:val="00860AB1"/>
    <w:rsid w:val="0086247A"/>
    <w:rsid w:val="00870017"/>
    <w:rsid w:val="00881CD7"/>
    <w:rsid w:val="00883CC4"/>
    <w:rsid w:val="00885749"/>
    <w:rsid w:val="008957DE"/>
    <w:rsid w:val="008D269A"/>
    <w:rsid w:val="0090253A"/>
    <w:rsid w:val="00907BC0"/>
    <w:rsid w:val="009144D5"/>
    <w:rsid w:val="00920B7F"/>
    <w:rsid w:val="0093297E"/>
    <w:rsid w:val="0093619F"/>
    <w:rsid w:val="009427E5"/>
    <w:rsid w:val="00942A06"/>
    <w:rsid w:val="009454B7"/>
    <w:rsid w:val="009613D8"/>
    <w:rsid w:val="0096434C"/>
    <w:rsid w:val="00967CDD"/>
    <w:rsid w:val="00974275"/>
    <w:rsid w:val="00985775"/>
    <w:rsid w:val="0098598D"/>
    <w:rsid w:val="00995CBA"/>
    <w:rsid w:val="0099678C"/>
    <w:rsid w:val="009B0C96"/>
    <w:rsid w:val="009B4911"/>
    <w:rsid w:val="009C222B"/>
    <w:rsid w:val="009C3183"/>
    <w:rsid w:val="009C67A8"/>
    <w:rsid w:val="009D183E"/>
    <w:rsid w:val="009D201B"/>
    <w:rsid w:val="009D5D9C"/>
    <w:rsid w:val="009E2171"/>
    <w:rsid w:val="009F4A8A"/>
    <w:rsid w:val="00A000BC"/>
    <w:rsid w:val="00A06F53"/>
    <w:rsid w:val="00A17FA4"/>
    <w:rsid w:val="00A2081D"/>
    <w:rsid w:val="00A21B1F"/>
    <w:rsid w:val="00A22020"/>
    <w:rsid w:val="00A25106"/>
    <w:rsid w:val="00A36D00"/>
    <w:rsid w:val="00A41D65"/>
    <w:rsid w:val="00A42932"/>
    <w:rsid w:val="00A57815"/>
    <w:rsid w:val="00A62F82"/>
    <w:rsid w:val="00A70CDC"/>
    <w:rsid w:val="00A7133D"/>
    <w:rsid w:val="00A71992"/>
    <w:rsid w:val="00AB4A24"/>
    <w:rsid w:val="00AB5AFF"/>
    <w:rsid w:val="00AC2D5B"/>
    <w:rsid w:val="00AC4A6A"/>
    <w:rsid w:val="00AD36B2"/>
    <w:rsid w:val="00AF47AE"/>
    <w:rsid w:val="00AF7CA8"/>
    <w:rsid w:val="00B019E3"/>
    <w:rsid w:val="00B11A9B"/>
    <w:rsid w:val="00B327A2"/>
    <w:rsid w:val="00B32ABB"/>
    <w:rsid w:val="00B3766D"/>
    <w:rsid w:val="00B41FD3"/>
    <w:rsid w:val="00B426D3"/>
    <w:rsid w:val="00B431DE"/>
    <w:rsid w:val="00B46D72"/>
    <w:rsid w:val="00B60B51"/>
    <w:rsid w:val="00B70D03"/>
    <w:rsid w:val="00B71B95"/>
    <w:rsid w:val="00B735F7"/>
    <w:rsid w:val="00B739B8"/>
    <w:rsid w:val="00B77B18"/>
    <w:rsid w:val="00B803E7"/>
    <w:rsid w:val="00B82E14"/>
    <w:rsid w:val="00B8494E"/>
    <w:rsid w:val="00B8504C"/>
    <w:rsid w:val="00B855C1"/>
    <w:rsid w:val="00B979F6"/>
    <w:rsid w:val="00BA4DDE"/>
    <w:rsid w:val="00BC655F"/>
    <w:rsid w:val="00BE1E62"/>
    <w:rsid w:val="00BF7052"/>
    <w:rsid w:val="00C05FAB"/>
    <w:rsid w:val="00C138A7"/>
    <w:rsid w:val="00C26CCC"/>
    <w:rsid w:val="00C40C67"/>
    <w:rsid w:val="00C51D2F"/>
    <w:rsid w:val="00C82173"/>
    <w:rsid w:val="00CA348A"/>
    <w:rsid w:val="00CB2CE6"/>
    <w:rsid w:val="00CC1D4F"/>
    <w:rsid w:val="00CE4EC1"/>
    <w:rsid w:val="00CE79A8"/>
    <w:rsid w:val="00CF08BB"/>
    <w:rsid w:val="00CF2FC2"/>
    <w:rsid w:val="00CF6011"/>
    <w:rsid w:val="00D37D65"/>
    <w:rsid w:val="00D61996"/>
    <w:rsid w:val="00D62FCF"/>
    <w:rsid w:val="00D80B03"/>
    <w:rsid w:val="00D867C8"/>
    <w:rsid w:val="00D91A2D"/>
    <w:rsid w:val="00D9415C"/>
    <w:rsid w:val="00DA469E"/>
    <w:rsid w:val="00DB6E3D"/>
    <w:rsid w:val="00DB7675"/>
    <w:rsid w:val="00DF142E"/>
    <w:rsid w:val="00E234A8"/>
    <w:rsid w:val="00E25D5A"/>
    <w:rsid w:val="00E25DCD"/>
    <w:rsid w:val="00E269E1"/>
    <w:rsid w:val="00E3599E"/>
    <w:rsid w:val="00E445A1"/>
    <w:rsid w:val="00E45F13"/>
    <w:rsid w:val="00E510BC"/>
    <w:rsid w:val="00E61256"/>
    <w:rsid w:val="00E6148D"/>
    <w:rsid w:val="00E65808"/>
    <w:rsid w:val="00E73CB2"/>
    <w:rsid w:val="00E839BA"/>
    <w:rsid w:val="00E9051A"/>
    <w:rsid w:val="00E9077C"/>
    <w:rsid w:val="00E97DD5"/>
    <w:rsid w:val="00EA59B8"/>
    <w:rsid w:val="00EB7E3F"/>
    <w:rsid w:val="00EC2DF9"/>
    <w:rsid w:val="00EC4D23"/>
    <w:rsid w:val="00ED6313"/>
    <w:rsid w:val="00EE6D48"/>
    <w:rsid w:val="00EE6E36"/>
    <w:rsid w:val="00F016BC"/>
    <w:rsid w:val="00F0660B"/>
    <w:rsid w:val="00F123AE"/>
    <w:rsid w:val="00F16C91"/>
    <w:rsid w:val="00F30A32"/>
    <w:rsid w:val="00F5409A"/>
    <w:rsid w:val="00F57C79"/>
    <w:rsid w:val="00F73331"/>
    <w:rsid w:val="00F77AF8"/>
    <w:rsid w:val="00F87174"/>
    <w:rsid w:val="00F91C5C"/>
    <w:rsid w:val="00F91D37"/>
    <w:rsid w:val="00F9610D"/>
    <w:rsid w:val="00F97BC1"/>
    <w:rsid w:val="00FA7427"/>
    <w:rsid w:val="00FB4534"/>
    <w:rsid w:val="00FB657F"/>
    <w:rsid w:val="00FD3684"/>
    <w:rsid w:val="00FE7D09"/>
    <w:rsid w:val="32B826C4"/>
    <w:rsid w:val="5BDB3F3C"/>
    <w:rsid w:val="69BCE1BF"/>
  </w:rsids>
  <m:mathPr>
    <m:mathFont m:val="Cambria Math"/>
    <m:brkBin m:val="before"/>
    <m:brkBinSub m:val="--"/>
    <m:smallFrac m:val="0"/>
    <m:dispDef/>
    <m:lMargin m:val="0"/>
    <m:rMargin m:val="0"/>
    <m:defJc m:val="centerGroup"/>
    <m:wrapIndent m:val="1440"/>
    <m:intLim m:val="subSup"/>
    <m:naryLim m:val="undOvr"/>
  </m:mathPr>
  <w:themeFontLang w:val="de-CH"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32B826C4"/>
  <w15:chartTrackingRefBased/>
  <w15:docId w15:val="{A909594B-22F3-4D16-AD66-CC16120AC0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CH" w:eastAsia="en-US" w:bidi="ar-SA"/>
      </w:rPr>
    </w:rPrDefault>
    <w:pPrDefault>
      <w:pPr>
        <w:spacing w:after="200" w:line="2"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79" w:unhideWhenUsed="1"/>
    <w:lsdException w:name="footer" w:semiHidden="1" w:uiPriority="80" w:unhideWhenUsed="1"/>
    <w:lsdException w:name="index heading" w:semiHidden="1" w:unhideWhenUsed="1"/>
    <w:lsdException w:name="caption" w:uiPriority="35"/>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8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2" w:qFormat="1"/>
    <w:lsdException w:name="Salutation" w:semiHidden="1" w:unhideWhenUsed="1"/>
    <w:lsdException w:name="Date" w:uiPriority="15"/>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1"/>
    <w:lsdException w:name="Emphasis" w:semiHidden="1" w:uiPriority="20"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semiHidden="1" w:uiPriority="30"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unhideWhenUsed="1"/>
    <w:lsdException w:name="Subtle Reference" w:semiHidden="1" w:uiPriority="31"/>
    <w:lsdException w:name="Intense Reference" w:semiHidden="1" w:uiPriority="32" w:unhideWhenUsed="1"/>
    <w:lsdException w:name="Book Title" w:semiHidden="1"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5775"/>
    <w:pPr>
      <w:spacing w:after="0" w:line="220" w:lineRule="atLeast"/>
    </w:pPr>
    <w:rPr>
      <w:sz w:val="18"/>
    </w:rPr>
  </w:style>
  <w:style w:type="paragraph" w:styleId="Ttulo1">
    <w:name w:val="heading 1"/>
    <w:basedOn w:val="Normal"/>
    <w:next w:val="Normal"/>
    <w:link w:val="Ttulo1Carter"/>
    <w:uiPriority w:val="9"/>
    <w:rsid w:val="00920B7F"/>
    <w:pPr>
      <w:keepNext/>
      <w:keepLines/>
      <w:spacing w:before="480" w:after="140" w:line="420" w:lineRule="atLeast"/>
      <w:outlineLvl w:val="0"/>
    </w:pPr>
    <w:rPr>
      <w:rFonts w:asciiTheme="majorHAnsi" w:eastAsiaTheme="majorEastAsia" w:hAnsiTheme="majorHAnsi" w:cstheme="majorBidi"/>
      <w:bCs/>
      <w:color w:val="30D2A9" w:themeColor="accent2"/>
      <w:sz w:val="34"/>
      <w:szCs w:val="28"/>
    </w:rPr>
  </w:style>
  <w:style w:type="paragraph" w:styleId="Ttulo2">
    <w:name w:val="heading 2"/>
    <w:basedOn w:val="Normal"/>
    <w:next w:val="Normal"/>
    <w:link w:val="Ttulo2Carter"/>
    <w:uiPriority w:val="9"/>
    <w:unhideWhenUsed/>
    <w:rsid w:val="00D867C8"/>
    <w:pPr>
      <w:keepNext/>
      <w:keepLines/>
      <w:spacing w:before="240" w:line="240" w:lineRule="atLeast"/>
      <w:outlineLvl w:val="1"/>
    </w:pPr>
    <w:rPr>
      <w:rFonts w:asciiTheme="majorHAnsi" w:eastAsiaTheme="majorEastAsia" w:hAnsiTheme="majorHAnsi" w:cstheme="majorBidi"/>
      <w:bCs/>
      <w:color w:val="FF675D" w:themeColor="accent1"/>
      <w:sz w:val="24"/>
      <w:szCs w:val="26"/>
    </w:rPr>
  </w:style>
  <w:style w:type="paragraph" w:styleId="Ttulo3">
    <w:name w:val="heading 3"/>
    <w:basedOn w:val="Normal"/>
    <w:next w:val="Normal"/>
    <w:link w:val="Ttulo3Carter"/>
    <w:uiPriority w:val="9"/>
    <w:unhideWhenUsed/>
    <w:rsid w:val="005F79F1"/>
    <w:pPr>
      <w:keepNext/>
      <w:keepLines/>
      <w:spacing w:before="240" w:after="220"/>
      <w:outlineLvl w:val="2"/>
    </w:pPr>
    <w:rPr>
      <w:rFonts w:asciiTheme="majorHAnsi" w:eastAsiaTheme="majorEastAsia" w:hAnsiTheme="majorHAnsi" w:cstheme="majorBidi"/>
      <w:b/>
      <w:color w:val="FF675D" w:themeColor="accent1"/>
      <w:szCs w:val="24"/>
    </w:rPr>
  </w:style>
  <w:style w:type="paragraph" w:styleId="Ttulo4">
    <w:name w:val="heading 4"/>
    <w:basedOn w:val="Normal"/>
    <w:next w:val="Normal"/>
    <w:link w:val="Ttulo4Carter"/>
    <w:uiPriority w:val="9"/>
    <w:unhideWhenUsed/>
    <w:rsid w:val="00205B1D"/>
    <w:pPr>
      <w:keepNext/>
      <w:keepLines/>
      <w:spacing w:before="120"/>
      <w:outlineLvl w:val="3"/>
    </w:pPr>
    <w:rPr>
      <w:rFonts w:asciiTheme="majorHAnsi" w:eastAsiaTheme="majorEastAsia" w:hAnsiTheme="majorHAnsi" w:cstheme="majorBidi"/>
      <w:iCs/>
    </w:rPr>
  </w:style>
  <w:style w:type="paragraph" w:styleId="Ttulo5">
    <w:name w:val="heading 5"/>
    <w:basedOn w:val="Normal"/>
    <w:next w:val="Normal"/>
    <w:link w:val="Ttulo5Carter"/>
    <w:uiPriority w:val="9"/>
    <w:semiHidden/>
    <w:rsid w:val="006F18A0"/>
    <w:pPr>
      <w:keepNext/>
      <w:keepLines/>
      <w:spacing w:before="120"/>
      <w:outlineLvl w:val="4"/>
    </w:pPr>
    <w:rPr>
      <w:rFonts w:asciiTheme="majorHAnsi" w:eastAsiaTheme="majorEastAsia" w:hAnsiTheme="majorHAnsi" w:cstheme="majorBidi"/>
    </w:rPr>
  </w:style>
  <w:style w:type="paragraph" w:styleId="Ttulo6">
    <w:name w:val="heading 6"/>
    <w:basedOn w:val="Normal"/>
    <w:next w:val="Normal"/>
    <w:link w:val="Ttulo6Carter"/>
    <w:uiPriority w:val="9"/>
    <w:semiHidden/>
    <w:rsid w:val="00E510BC"/>
    <w:pPr>
      <w:keepNext/>
      <w:keepLines/>
      <w:spacing w:before="40"/>
      <w:outlineLvl w:val="5"/>
    </w:pPr>
    <w:rPr>
      <w:rFonts w:asciiTheme="majorHAnsi" w:eastAsiaTheme="majorEastAsia" w:hAnsiTheme="majorHAnsi" w:cstheme="majorBidi"/>
    </w:rPr>
  </w:style>
  <w:style w:type="paragraph" w:styleId="Ttulo7">
    <w:name w:val="heading 7"/>
    <w:basedOn w:val="Normal"/>
    <w:next w:val="Normal"/>
    <w:link w:val="Ttulo7Carter"/>
    <w:uiPriority w:val="9"/>
    <w:semiHidden/>
    <w:rsid w:val="00E510BC"/>
    <w:pPr>
      <w:keepNext/>
      <w:keepLines/>
      <w:spacing w:before="40"/>
      <w:outlineLvl w:val="6"/>
    </w:pPr>
    <w:rPr>
      <w:rFonts w:asciiTheme="majorHAnsi" w:eastAsiaTheme="majorEastAsia" w:hAnsiTheme="majorHAnsi" w:cstheme="majorBidi"/>
      <w:i/>
      <w:iCs/>
    </w:rPr>
  </w:style>
  <w:style w:type="paragraph" w:styleId="Ttulo8">
    <w:name w:val="heading 8"/>
    <w:basedOn w:val="Normal"/>
    <w:next w:val="Normal"/>
    <w:link w:val="Ttulo8Carter"/>
    <w:uiPriority w:val="9"/>
    <w:semiHidden/>
    <w:rsid w:val="00796CEE"/>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ter"/>
    <w:uiPriority w:val="9"/>
    <w:semiHidden/>
    <w:rsid w:val="00796CE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iperligao">
    <w:name w:val="Hyperlink"/>
    <w:basedOn w:val="Tipodeletrapredefinidodopargrafo"/>
    <w:uiPriority w:val="99"/>
    <w:semiHidden/>
    <w:rsid w:val="004021B4"/>
    <w:rPr>
      <w:color w:val="30D2A9" w:themeColor="accent2"/>
      <w:u w:val="single"/>
    </w:rPr>
  </w:style>
  <w:style w:type="paragraph" w:styleId="Cabealho">
    <w:name w:val="header"/>
    <w:basedOn w:val="Normal"/>
    <w:link w:val="CabealhoCarter"/>
    <w:uiPriority w:val="79"/>
    <w:semiHidden/>
    <w:rsid w:val="00AB4A24"/>
    <w:pPr>
      <w:tabs>
        <w:tab w:val="center" w:pos="4536"/>
        <w:tab w:val="right" w:pos="9072"/>
      </w:tabs>
      <w:spacing w:line="165" w:lineRule="atLeast"/>
    </w:pPr>
    <w:rPr>
      <w:color w:val="30D2A9" w:themeColor="accent2"/>
      <w:sz w:val="14"/>
    </w:rPr>
  </w:style>
  <w:style w:type="character" w:customStyle="1" w:styleId="CabealhoCarter">
    <w:name w:val="Cabeçalho Caráter"/>
    <w:basedOn w:val="Tipodeletrapredefinidodopargrafo"/>
    <w:link w:val="Cabealho"/>
    <w:uiPriority w:val="79"/>
    <w:semiHidden/>
    <w:rsid w:val="00E9077C"/>
    <w:rPr>
      <w:color w:val="30D2A9" w:themeColor="accent2"/>
      <w:sz w:val="14"/>
    </w:rPr>
  </w:style>
  <w:style w:type="paragraph" w:styleId="Rodap">
    <w:name w:val="footer"/>
    <w:basedOn w:val="Normal"/>
    <w:link w:val="RodapCarter"/>
    <w:uiPriority w:val="80"/>
    <w:semiHidden/>
    <w:rsid w:val="00ED6313"/>
    <w:pPr>
      <w:spacing w:line="165" w:lineRule="atLeast"/>
    </w:pPr>
    <w:rPr>
      <w:color w:val="30D2A9" w:themeColor="accent2"/>
      <w:spacing w:val="3"/>
      <w:sz w:val="14"/>
    </w:rPr>
  </w:style>
  <w:style w:type="character" w:customStyle="1" w:styleId="RodapCarter">
    <w:name w:val="Rodapé Caráter"/>
    <w:basedOn w:val="Tipodeletrapredefinidodopargrafo"/>
    <w:link w:val="Rodap"/>
    <w:uiPriority w:val="80"/>
    <w:semiHidden/>
    <w:rsid w:val="0090253A"/>
    <w:rPr>
      <w:color w:val="30D2A9" w:themeColor="accent2"/>
      <w:spacing w:val="3"/>
      <w:sz w:val="14"/>
    </w:rPr>
  </w:style>
  <w:style w:type="paragraph" w:customStyle="1" w:styleId="EinfAbs">
    <w:name w:val="[Einf. Abs.]"/>
    <w:basedOn w:val="Normal"/>
    <w:uiPriority w:val="99"/>
    <w:semiHidden/>
    <w:rsid w:val="00F91D37"/>
    <w:pPr>
      <w:widowControl w:val="0"/>
      <w:autoSpaceDE w:val="0"/>
      <w:autoSpaceDN w:val="0"/>
      <w:adjustRightInd w:val="0"/>
      <w:spacing w:line="288" w:lineRule="auto"/>
      <w:textAlignment w:val="center"/>
    </w:pPr>
    <w:rPr>
      <w:rFonts w:ascii="MinionPro-Regular" w:hAnsi="MinionPro-Regular" w:cs="MinionPro-Regular"/>
      <w:color w:val="000000"/>
      <w:sz w:val="24"/>
      <w:szCs w:val="24"/>
      <w:lang w:val="de-DE"/>
    </w:rPr>
  </w:style>
  <w:style w:type="paragraph" w:styleId="PargrafodaLista">
    <w:name w:val="List Paragraph"/>
    <w:basedOn w:val="Normal"/>
    <w:uiPriority w:val="34"/>
    <w:semiHidden/>
    <w:rsid w:val="009C67A8"/>
    <w:pPr>
      <w:ind w:left="720"/>
      <w:contextualSpacing/>
    </w:pPr>
  </w:style>
  <w:style w:type="paragraph" w:styleId="Listacommarcas">
    <w:name w:val="List Bullet"/>
    <w:basedOn w:val="PargrafodaLista"/>
    <w:uiPriority w:val="99"/>
    <w:semiHidden/>
    <w:rsid w:val="009C67A8"/>
    <w:pPr>
      <w:numPr>
        <w:numId w:val="12"/>
      </w:numPr>
    </w:pPr>
  </w:style>
  <w:style w:type="paragraph" w:styleId="Listacommarcas2">
    <w:name w:val="List Bullet 2"/>
    <w:basedOn w:val="PargrafodaLista"/>
    <w:uiPriority w:val="99"/>
    <w:semiHidden/>
    <w:rsid w:val="009C67A8"/>
    <w:pPr>
      <w:numPr>
        <w:ilvl w:val="1"/>
        <w:numId w:val="12"/>
      </w:numPr>
    </w:pPr>
  </w:style>
  <w:style w:type="paragraph" w:styleId="Listacommarcas3">
    <w:name w:val="List Bullet 3"/>
    <w:basedOn w:val="PargrafodaLista"/>
    <w:uiPriority w:val="99"/>
    <w:semiHidden/>
    <w:rsid w:val="009C67A8"/>
    <w:pPr>
      <w:numPr>
        <w:ilvl w:val="2"/>
        <w:numId w:val="12"/>
      </w:numPr>
    </w:pPr>
  </w:style>
  <w:style w:type="table" w:styleId="TabelacomGrelha">
    <w:name w:val="Table Grid"/>
    <w:basedOn w:val="Tabelanormal"/>
    <w:uiPriority w:val="59"/>
    <w:rsid w:val="00364E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ter">
    <w:name w:val="Título 1 Caráter"/>
    <w:basedOn w:val="Tipodeletrapredefinidodopargrafo"/>
    <w:link w:val="Ttulo1"/>
    <w:uiPriority w:val="9"/>
    <w:rsid w:val="00920B7F"/>
    <w:rPr>
      <w:rFonts w:asciiTheme="majorHAnsi" w:eastAsiaTheme="majorEastAsia" w:hAnsiTheme="majorHAnsi" w:cstheme="majorBidi"/>
      <w:bCs/>
      <w:color w:val="30D2A9" w:themeColor="accent2"/>
      <w:sz w:val="34"/>
      <w:szCs w:val="28"/>
    </w:rPr>
  </w:style>
  <w:style w:type="character" w:customStyle="1" w:styleId="Ttulo2Carter">
    <w:name w:val="Título 2 Caráter"/>
    <w:basedOn w:val="Tipodeletrapredefinidodopargrafo"/>
    <w:link w:val="Ttulo2"/>
    <w:uiPriority w:val="9"/>
    <w:rsid w:val="00D867C8"/>
    <w:rPr>
      <w:rFonts w:asciiTheme="majorHAnsi" w:eastAsiaTheme="majorEastAsia" w:hAnsiTheme="majorHAnsi" w:cstheme="majorBidi"/>
      <w:bCs/>
      <w:color w:val="FF675D" w:themeColor="accent1"/>
      <w:sz w:val="24"/>
      <w:szCs w:val="26"/>
    </w:rPr>
  </w:style>
  <w:style w:type="paragraph" w:styleId="Ttulo">
    <w:name w:val="Title"/>
    <w:basedOn w:val="Normal"/>
    <w:next w:val="Normal"/>
    <w:link w:val="TtuloCarter"/>
    <w:uiPriority w:val="11"/>
    <w:qFormat/>
    <w:rsid w:val="00350387"/>
    <w:pPr>
      <w:spacing w:after="720" w:line="480" w:lineRule="atLeast"/>
      <w:contextualSpacing/>
    </w:pPr>
    <w:rPr>
      <w:rFonts w:asciiTheme="majorHAnsi" w:eastAsiaTheme="majorEastAsia" w:hAnsiTheme="majorHAnsi" w:cstheme="majorBidi"/>
      <w:color w:val="30D2A9" w:themeColor="accent2"/>
      <w:kern w:val="28"/>
      <w:sz w:val="42"/>
      <w:szCs w:val="52"/>
    </w:rPr>
  </w:style>
  <w:style w:type="character" w:customStyle="1" w:styleId="TtuloCarter">
    <w:name w:val="Título Caráter"/>
    <w:basedOn w:val="Tipodeletrapredefinidodopargrafo"/>
    <w:link w:val="Ttulo"/>
    <w:uiPriority w:val="11"/>
    <w:rsid w:val="00350387"/>
    <w:rPr>
      <w:rFonts w:asciiTheme="majorHAnsi" w:eastAsiaTheme="majorEastAsia" w:hAnsiTheme="majorHAnsi" w:cstheme="majorBidi"/>
      <w:color w:val="30D2A9" w:themeColor="accent2"/>
      <w:kern w:val="28"/>
      <w:sz w:val="42"/>
      <w:szCs w:val="52"/>
    </w:rPr>
  </w:style>
  <w:style w:type="paragraph" w:customStyle="1" w:styleId="Brieftitel">
    <w:name w:val="Brieftitel"/>
    <w:basedOn w:val="Normal"/>
    <w:link w:val="BrieftitelZchn"/>
    <w:uiPriority w:val="14"/>
    <w:semiHidden/>
    <w:rsid w:val="00E97DD5"/>
    <w:pPr>
      <w:spacing w:after="276" w:line="330" w:lineRule="atLeast"/>
      <w:contextualSpacing/>
    </w:pPr>
    <w:rPr>
      <w:rFonts w:asciiTheme="majorHAnsi" w:hAnsiTheme="majorHAnsi"/>
      <w:spacing w:val="-2"/>
      <w:sz w:val="24"/>
    </w:rPr>
  </w:style>
  <w:style w:type="character" w:customStyle="1" w:styleId="BrieftitelZchn">
    <w:name w:val="Brieftitel Zchn"/>
    <w:basedOn w:val="Tipodeletrapredefinidodopargrafo"/>
    <w:link w:val="Brieftitel"/>
    <w:uiPriority w:val="14"/>
    <w:semiHidden/>
    <w:rsid w:val="00E445A1"/>
    <w:rPr>
      <w:rFonts w:asciiTheme="majorHAnsi" w:hAnsiTheme="majorHAnsi"/>
      <w:spacing w:val="-2"/>
      <w:sz w:val="24"/>
    </w:rPr>
  </w:style>
  <w:style w:type="paragraph" w:customStyle="1" w:styleId="Kontaktangaben">
    <w:name w:val="Kontaktangaben"/>
    <w:basedOn w:val="Normal"/>
    <w:semiHidden/>
    <w:rsid w:val="00E73CB2"/>
    <w:pPr>
      <w:tabs>
        <w:tab w:val="left" w:pos="709"/>
      </w:tabs>
    </w:pPr>
    <w:rPr>
      <w:spacing w:val="2"/>
      <w:sz w:val="16"/>
      <w:szCs w:val="16"/>
    </w:rPr>
  </w:style>
  <w:style w:type="table" w:customStyle="1" w:styleId="Tabellenraster1">
    <w:name w:val="Tabellenraster1"/>
    <w:basedOn w:val="Tabelanormal"/>
    <w:next w:val="TabelacomGrelha"/>
    <w:uiPriority w:val="59"/>
    <w:rsid w:val="00E73C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ter">
    <w:name w:val="Título 3 Caráter"/>
    <w:basedOn w:val="Tipodeletrapredefinidodopargrafo"/>
    <w:link w:val="Ttulo3"/>
    <w:uiPriority w:val="9"/>
    <w:rsid w:val="005F79F1"/>
    <w:rPr>
      <w:rFonts w:asciiTheme="majorHAnsi" w:eastAsiaTheme="majorEastAsia" w:hAnsiTheme="majorHAnsi" w:cstheme="majorBidi"/>
      <w:b/>
      <w:color w:val="FF675D" w:themeColor="accent1"/>
      <w:sz w:val="18"/>
      <w:szCs w:val="24"/>
    </w:rPr>
  </w:style>
  <w:style w:type="character" w:customStyle="1" w:styleId="Ttulo4Carter">
    <w:name w:val="Título 4 Caráter"/>
    <w:basedOn w:val="Tipodeletrapredefinidodopargrafo"/>
    <w:link w:val="Ttulo4"/>
    <w:uiPriority w:val="9"/>
    <w:rsid w:val="00205B1D"/>
    <w:rPr>
      <w:rFonts w:asciiTheme="majorHAnsi" w:eastAsiaTheme="majorEastAsia" w:hAnsiTheme="majorHAnsi" w:cstheme="majorBidi"/>
      <w:iCs/>
      <w:sz w:val="18"/>
    </w:rPr>
  </w:style>
  <w:style w:type="character" w:customStyle="1" w:styleId="Ttulo5Carter">
    <w:name w:val="Título 5 Caráter"/>
    <w:basedOn w:val="Tipodeletrapredefinidodopargrafo"/>
    <w:link w:val="Ttulo5"/>
    <w:uiPriority w:val="9"/>
    <w:semiHidden/>
    <w:rsid w:val="006F18A0"/>
    <w:rPr>
      <w:rFonts w:asciiTheme="majorHAnsi" w:eastAsiaTheme="majorEastAsia" w:hAnsiTheme="majorHAnsi" w:cstheme="majorBidi"/>
      <w:sz w:val="18"/>
    </w:rPr>
  </w:style>
  <w:style w:type="character" w:customStyle="1" w:styleId="Ttulo6Carter">
    <w:name w:val="Título 6 Caráter"/>
    <w:basedOn w:val="Tipodeletrapredefinidodopargrafo"/>
    <w:link w:val="Ttulo6"/>
    <w:uiPriority w:val="9"/>
    <w:semiHidden/>
    <w:rsid w:val="00D61996"/>
    <w:rPr>
      <w:rFonts w:asciiTheme="majorHAnsi" w:eastAsiaTheme="majorEastAsia" w:hAnsiTheme="majorHAnsi" w:cstheme="majorBidi"/>
    </w:rPr>
  </w:style>
  <w:style w:type="character" w:customStyle="1" w:styleId="Ttulo7Carter">
    <w:name w:val="Título 7 Caráter"/>
    <w:basedOn w:val="Tipodeletrapredefinidodopargrafo"/>
    <w:link w:val="Ttulo7"/>
    <w:uiPriority w:val="9"/>
    <w:semiHidden/>
    <w:rsid w:val="00D61996"/>
    <w:rPr>
      <w:rFonts w:asciiTheme="majorHAnsi" w:eastAsiaTheme="majorEastAsia" w:hAnsiTheme="majorHAnsi" w:cstheme="majorBidi"/>
      <w:i/>
      <w:iCs/>
    </w:rPr>
  </w:style>
  <w:style w:type="character" w:customStyle="1" w:styleId="Ttulo8Carter">
    <w:name w:val="Título 8 Caráter"/>
    <w:basedOn w:val="Tipodeletrapredefinidodopargrafo"/>
    <w:link w:val="Ttulo8"/>
    <w:uiPriority w:val="9"/>
    <w:semiHidden/>
    <w:rsid w:val="00D61996"/>
    <w:rPr>
      <w:rFonts w:asciiTheme="majorHAnsi" w:eastAsiaTheme="majorEastAsia" w:hAnsiTheme="majorHAnsi" w:cstheme="majorBidi"/>
      <w:color w:val="272727" w:themeColor="text1" w:themeTint="D8"/>
      <w:sz w:val="21"/>
      <w:szCs w:val="21"/>
    </w:rPr>
  </w:style>
  <w:style w:type="character" w:customStyle="1" w:styleId="Ttulo9Carter">
    <w:name w:val="Título 9 Caráter"/>
    <w:basedOn w:val="Tipodeletrapredefinidodopargrafo"/>
    <w:link w:val="Ttulo9"/>
    <w:uiPriority w:val="9"/>
    <w:semiHidden/>
    <w:rsid w:val="00D61996"/>
    <w:rPr>
      <w:rFonts w:asciiTheme="majorHAnsi" w:eastAsiaTheme="majorEastAsia" w:hAnsiTheme="majorHAnsi" w:cstheme="majorBidi"/>
      <w:i/>
      <w:iCs/>
      <w:color w:val="272727" w:themeColor="text1" w:themeTint="D8"/>
      <w:sz w:val="21"/>
      <w:szCs w:val="21"/>
    </w:rPr>
  </w:style>
  <w:style w:type="paragraph" w:customStyle="1" w:styleId="Aufzhlung1">
    <w:name w:val="Aufzählung 1"/>
    <w:basedOn w:val="PargrafodaLista"/>
    <w:uiPriority w:val="2"/>
    <w:qFormat/>
    <w:rsid w:val="002E2F95"/>
    <w:pPr>
      <w:numPr>
        <w:numId w:val="19"/>
      </w:numPr>
      <w:spacing w:before="100" w:after="100"/>
      <w:ind w:left="567" w:hanging="567"/>
    </w:pPr>
  </w:style>
  <w:style w:type="paragraph" w:customStyle="1" w:styleId="Traktandum-Text">
    <w:name w:val="Traktandum-Text"/>
    <w:basedOn w:val="Aufzhlung1"/>
    <w:uiPriority w:val="18"/>
    <w:semiHidden/>
    <w:rsid w:val="00E269E1"/>
    <w:pPr>
      <w:numPr>
        <w:numId w:val="0"/>
      </w:numPr>
      <w:tabs>
        <w:tab w:val="left" w:pos="7938"/>
      </w:tabs>
      <w:ind w:left="426" w:right="848"/>
    </w:pPr>
  </w:style>
  <w:style w:type="paragraph" w:customStyle="1" w:styleId="Traktandum-Titel">
    <w:name w:val="Traktandum-Titel"/>
    <w:basedOn w:val="Aufzhlung1"/>
    <w:next w:val="Traktandum-Text"/>
    <w:uiPriority w:val="18"/>
    <w:semiHidden/>
    <w:rsid w:val="00E269E1"/>
    <w:pPr>
      <w:numPr>
        <w:numId w:val="16"/>
      </w:numPr>
      <w:tabs>
        <w:tab w:val="left" w:pos="7938"/>
      </w:tabs>
      <w:ind w:left="426" w:hanging="426"/>
    </w:pPr>
    <w:rPr>
      <w:rFonts w:asciiTheme="majorHAnsi" w:hAnsiTheme="majorHAnsi"/>
    </w:rPr>
  </w:style>
  <w:style w:type="paragraph" w:customStyle="1" w:styleId="Anleitung">
    <w:name w:val="Anleitung"/>
    <w:basedOn w:val="Normal"/>
    <w:uiPriority w:val="98"/>
    <w:semiHidden/>
    <w:rsid w:val="00625020"/>
    <w:pPr>
      <w:spacing w:line="288" w:lineRule="auto"/>
    </w:pPr>
    <w:rPr>
      <w:vanish/>
      <w:color w:val="A6A6A6" w:themeColor="background1" w:themeShade="A6"/>
      <w:sz w:val="14"/>
      <w:szCs w:val="18"/>
    </w:rPr>
  </w:style>
  <w:style w:type="character" w:styleId="Hiperligaovisitada">
    <w:name w:val="FollowedHyperlink"/>
    <w:basedOn w:val="Hiperligao"/>
    <w:uiPriority w:val="75"/>
    <w:semiHidden/>
    <w:rsid w:val="004021B4"/>
    <w:rPr>
      <w:color w:val="30D2A9" w:themeColor="accent2"/>
      <w:u w:val="single"/>
    </w:rPr>
  </w:style>
  <w:style w:type="paragraph" w:styleId="Subttulo">
    <w:name w:val="Subtitle"/>
    <w:basedOn w:val="Normal"/>
    <w:next w:val="Normal"/>
    <w:link w:val="SubttuloCarter"/>
    <w:uiPriority w:val="12"/>
    <w:qFormat/>
    <w:rsid w:val="00582A4B"/>
    <w:pPr>
      <w:spacing w:after="260"/>
    </w:pPr>
    <w:rPr>
      <w:color w:val="FF675D" w:themeColor="accent1"/>
    </w:rPr>
  </w:style>
  <w:style w:type="character" w:customStyle="1" w:styleId="SubttuloCarter">
    <w:name w:val="Subtítulo Caráter"/>
    <w:basedOn w:val="Tipodeletrapredefinidodopargrafo"/>
    <w:link w:val="Subttulo"/>
    <w:uiPriority w:val="12"/>
    <w:rsid w:val="00C26CCC"/>
    <w:rPr>
      <w:color w:val="FF675D" w:themeColor="accent1"/>
      <w:sz w:val="18"/>
    </w:rPr>
  </w:style>
  <w:style w:type="paragraph" w:styleId="Data">
    <w:name w:val="Date"/>
    <w:basedOn w:val="Normal"/>
    <w:next w:val="Normal"/>
    <w:link w:val="DataCarter"/>
    <w:uiPriority w:val="15"/>
    <w:semiHidden/>
    <w:rsid w:val="00E97DD5"/>
    <w:pPr>
      <w:spacing w:before="710" w:after="570"/>
      <w:contextualSpacing/>
    </w:pPr>
    <w:rPr>
      <w:spacing w:val="-3"/>
      <w:sz w:val="15"/>
    </w:rPr>
  </w:style>
  <w:style w:type="character" w:customStyle="1" w:styleId="DataCarter">
    <w:name w:val="Data Caráter"/>
    <w:basedOn w:val="Tipodeletrapredefinidodopargrafo"/>
    <w:link w:val="Data"/>
    <w:uiPriority w:val="15"/>
    <w:semiHidden/>
    <w:rsid w:val="00E445A1"/>
    <w:rPr>
      <w:spacing w:val="-3"/>
      <w:sz w:val="15"/>
    </w:rPr>
  </w:style>
  <w:style w:type="paragraph" w:styleId="Textodenotaderodap">
    <w:name w:val="footnote text"/>
    <w:basedOn w:val="Normal"/>
    <w:link w:val="TextodenotaderodapCarter"/>
    <w:uiPriority w:val="99"/>
    <w:semiHidden/>
    <w:rsid w:val="00140713"/>
    <w:pPr>
      <w:tabs>
        <w:tab w:val="left" w:pos="567"/>
      </w:tabs>
      <w:spacing w:line="165" w:lineRule="atLeast"/>
      <w:ind w:left="567" w:hanging="567"/>
    </w:pPr>
    <w:rPr>
      <w:sz w:val="14"/>
      <w:szCs w:val="20"/>
    </w:rPr>
  </w:style>
  <w:style w:type="character" w:customStyle="1" w:styleId="TextodenotaderodapCarter">
    <w:name w:val="Texto de nota de rodapé Caráter"/>
    <w:basedOn w:val="Tipodeletrapredefinidodopargrafo"/>
    <w:link w:val="Textodenotaderodap"/>
    <w:uiPriority w:val="99"/>
    <w:semiHidden/>
    <w:rsid w:val="00E445A1"/>
    <w:rPr>
      <w:sz w:val="14"/>
      <w:szCs w:val="20"/>
    </w:rPr>
  </w:style>
  <w:style w:type="character" w:styleId="Refdenotaderodap">
    <w:name w:val="footnote reference"/>
    <w:basedOn w:val="Tipodeletrapredefinidodopargrafo"/>
    <w:uiPriority w:val="99"/>
    <w:semiHidden/>
    <w:rsid w:val="0002210A"/>
    <w:rPr>
      <w:vertAlign w:val="superscript"/>
    </w:rPr>
  </w:style>
  <w:style w:type="table" w:customStyle="1" w:styleId="TabelleohneRahmen">
    <w:name w:val="Tabelle ohne Rahmen"/>
    <w:basedOn w:val="Tabelanormal"/>
    <w:uiPriority w:val="99"/>
    <w:rsid w:val="00642F26"/>
    <w:pPr>
      <w:spacing w:after="0" w:line="240" w:lineRule="auto"/>
    </w:pPr>
    <w:tblPr>
      <w:tblCellMar>
        <w:left w:w="0" w:type="dxa"/>
        <w:right w:w="28" w:type="dxa"/>
      </w:tblCellMar>
    </w:tblPr>
  </w:style>
  <w:style w:type="paragraph" w:styleId="Textodenotadefim">
    <w:name w:val="endnote text"/>
    <w:basedOn w:val="Textodenotaderodap"/>
    <w:link w:val="TextodenotadefimCarter"/>
    <w:uiPriority w:val="99"/>
    <w:semiHidden/>
    <w:unhideWhenUsed/>
    <w:rsid w:val="00113CB8"/>
  </w:style>
  <w:style w:type="character" w:customStyle="1" w:styleId="TextodenotadefimCarter">
    <w:name w:val="Texto de nota de fim Caráter"/>
    <w:basedOn w:val="Tipodeletrapredefinidodopargrafo"/>
    <w:link w:val="Textodenotadefim"/>
    <w:uiPriority w:val="99"/>
    <w:semiHidden/>
    <w:rsid w:val="0012151C"/>
    <w:rPr>
      <w:sz w:val="20"/>
      <w:szCs w:val="20"/>
    </w:rPr>
  </w:style>
  <w:style w:type="character" w:styleId="Refdenotadefim">
    <w:name w:val="endnote reference"/>
    <w:basedOn w:val="Tipodeletrapredefinidodopargrafo"/>
    <w:uiPriority w:val="99"/>
    <w:semiHidden/>
    <w:unhideWhenUsed/>
    <w:rsid w:val="00113CB8"/>
    <w:rPr>
      <w:vertAlign w:val="superscript"/>
    </w:rPr>
  </w:style>
  <w:style w:type="paragraph" w:customStyle="1" w:styleId="Aufzhlung2">
    <w:name w:val="Aufzählung 2"/>
    <w:basedOn w:val="Aufzhlung1"/>
    <w:uiPriority w:val="2"/>
    <w:rsid w:val="004C3880"/>
    <w:pPr>
      <w:numPr>
        <w:ilvl w:val="1"/>
      </w:numPr>
    </w:pPr>
  </w:style>
  <w:style w:type="paragraph" w:customStyle="1" w:styleId="Aufzhlung3">
    <w:name w:val="Aufzählung 3"/>
    <w:basedOn w:val="Aufzhlung1"/>
    <w:uiPriority w:val="2"/>
    <w:rsid w:val="004C3880"/>
    <w:pPr>
      <w:numPr>
        <w:ilvl w:val="2"/>
      </w:numPr>
    </w:pPr>
  </w:style>
  <w:style w:type="paragraph" w:styleId="Legenda">
    <w:name w:val="caption"/>
    <w:basedOn w:val="Normal"/>
    <w:uiPriority w:val="35"/>
    <w:rsid w:val="00B019E3"/>
    <w:pPr>
      <w:spacing w:before="160" w:after="480" w:line="165" w:lineRule="atLeast"/>
    </w:pPr>
    <w:rPr>
      <w:iCs/>
      <w:noProof/>
      <w:sz w:val="14"/>
      <w:szCs w:val="18"/>
    </w:rPr>
  </w:style>
  <w:style w:type="paragraph" w:styleId="Cabealhodondice">
    <w:name w:val="TOC Heading"/>
    <w:basedOn w:val="Ttulo1"/>
    <w:next w:val="Normal"/>
    <w:uiPriority w:val="39"/>
    <w:semiHidden/>
    <w:rsid w:val="00325695"/>
    <w:pPr>
      <w:spacing w:before="240" w:after="240"/>
      <w:outlineLvl w:val="9"/>
    </w:pPr>
    <w:rPr>
      <w:bCs w:val="0"/>
      <w:szCs w:val="32"/>
    </w:rPr>
  </w:style>
  <w:style w:type="paragraph" w:styleId="Textodebalo">
    <w:name w:val="Balloon Text"/>
    <w:basedOn w:val="Normal"/>
    <w:link w:val="TextodebaloCarter"/>
    <w:uiPriority w:val="99"/>
    <w:semiHidden/>
    <w:unhideWhenUsed/>
    <w:rsid w:val="00870017"/>
    <w:pPr>
      <w:spacing w:line="240" w:lineRule="auto"/>
    </w:pPr>
    <w:rPr>
      <w:rFonts w:ascii="Segoe UI" w:hAnsi="Segoe UI" w:cs="Segoe UI"/>
      <w:szCs w:val="18"/>
    </w:rPr>
  </w:style>
  <w:style w:type="character" w:customStyle="1" w:styleId="TextodebaloCarter">
    <w:name w:val="Texto de balão Caráter"/>
    <w:basedOn w:val="Tipodeletrapredefinidodopargrafo"/>
    <w:link w:val="Textodebalo"/>
    <w:uiPriority w:val="99"/>
    <w:semiHidden/>
    <w:rsid w:val="00870017"/>
    <w:rPr>
      <w:rFonts w:ascii="Segoe UI" w:hAnsi="Segoe UI" w:cs="Segoe UI"/>
      <w:sz w:val="18"/>
      <w:szCs w:val="18"/>
    </w:rPr>
  </w:style>
  <w:style w:type="character" w:styleId="Nmerodepgina">
    <w:name w:val="page number"/>
    <w:uiPriority w:val="81"/>
    <w:semiHidden/>
    <w:rsid w:val="000E33D0"/>
    <w:rPr>
      <w:color w:val="30D2A9" w:themeColor="accent2"/>
      <w:sz w:val="14"/>
      <w:szCs w:val="16"/>
    </w:rPr>
  </w:style>
  <w:style w:type="paragraph" w:customStyle="1" w:styleId="berschrift1nummeriert">
    <w:name w:val="Überschrift 1 nummeriert"/>
    <w:basedOn w:val="Ttulo1"/>
    <w:next w:val="Normal"/>
    <w:uiPriority w:val="10"/>
    <w:qFormat/>
    <w:rsid w:val="00920B7F"/>
    <w:pPr>
      <w:numPr>
        <w:numId w:val="28"/>
      </w:numPr>
      <w:ind w:left="567" w:hanging="567"/>
    </w:pPr>
  </w:style>
  <w:style w:type="paragraph" w:customStyle="1" w:styleId="berschrift2nummeriert">
    <w:name w:val="Überschrift 2 nummeriert"/>
    <w:basedOn w:val="Ttulo2"/>
    <w:next w:val="Normal"/>
    <w:uiPriority w:val="10"/>
    <w:qFormat/>
    <w:rsid w:val="00920B7F"/>
    <w:pPr>
      <w:numPr>
        <w:ilvl w:val="1"/>
        <w:numId w:val="28"/>
      </w:numPr>
      <w:spacing w:after="220"/>
      <w:ind w:left="567" w:hanging="567"/>
      <w:contextualSpacing/>
    </w:pPr>
  </w:style>
  <w:style w:type="paragraph" w:customStyle="1" w:styleId="berschrift3nummeriert">
    <w:name w:val="Überschrift 3 nummeriert"/>
    <w:basedOn w:val="Ttulo3"/>
    <w:next w:val="Normal"/>
    <w:uiPriority w:val="10"/>
    <w:qFormat/>
    <w:rsid w:val="0025086B"/>
    <w:pPr>
      <w:numPr>
        <w:ilvl w:val="2"/>
        <w:numId w:val="28"/>
      </w:numPr>
    </w:pPr>
  </w:style>
  <w:style w:type="paragraph" w:customStyle="1" w:styleId="berschrift4nummeriert">
    <w:name w:val="Überschrift 4 nummeriert"/>
    <w:basedOn w:val="Ttulo4"/>
    <w:next w:val="Normal"/>
    <w:uiPriority w:val="10"/>
    <w:rsid w:val="00920B7F"/>
    <w:pPr>
      <w:numPr>
        <w:ilvl w:val="3"/>
        <w:numId w:val="28"/>
      </w:numPr>
      <w:tabs>
        <w:tab w:val="left" w:pos="1134"/>
      </w:tabs>
    </w:pPr>
  </w:style>
  <w:style w:type="paragraph" w:styleId="ndice1">
    <w:name w:val="toc 1"/>
    <w:basedOn w:val="Normal"/>
    <w:next w:val="Normal"/>
    <w:autoRedefine/>
    <w:uiPriority w:val="39"/>
    <w:semiHidden/>
    <w:rsid w:val="00CC1D4F"/>
    <w:pPr>
      <w:tabs>
        <w:tab w:val="right" w:pos="8493"/>
      </w:tabs>
      <w:spacing w:before="480" w:after="140" w:line="420" w:lineRule="atLeast"/>
      <w:ind w:left="567" w:hanging="567"/>
    </w:pPr>
    <w:rPr>
      <w:noProof/>
      <w:sz w:val="34"/>
      <w:szCs w:val="34"/>
    </w:rPr>
  </w:style>
  <w:style w:type="paragraph" w:styleId="ndice2">
    <w:name w:val="toc 2"/>
    <w:basedOn w:val="Normal"/>
    <w:next w:val="Normal"/>
    <w:autoRedefine/>
    <w:uiPriority w:val="39"/>
    <w:semiHidden/>
    <w:rsid w:val="00CC1D4F"/>
    <w:pPr>
      <w:tabs>
        <w:tab w:val="right" w:pos="8493"/>
      </w:tabs>
      <w:spacing w:before="240" w:after="140"/>
      <w:ind w:left="567" w:hanging="567"/>
    </w:pPr>
  </w:style>
  <w:style w:type="paragraph" w:styleId="ndice3">
    <w:name w:val="toc 3"/>
    <w:basedOn w:val="Normal"/>
    <w:next w:val="Normal"/>
    <w:autoRedefine/>
    <w:uiPriority w:val="39"/>
    <w:semiHidden/>
    <w:rsid w:val="00CC1D4F"/>
    <w:pPr>
      <w:tabs>
        <w:tab w:val="right" w:pos="8493"/>
      </w:tabs>
      <w:spacing w:before="140" w:after="140"/>
      <w:ind w:left="567" w:hanging="567"/>
    </w:pPr>
  </w:style>
  <w:style w:type="paragraph" w:styleId="NormalWeb">
    <w:name w:val="Normal (Web)"/>
    <w:basedOn w:val="Normal"/>
    <w:uiPriority w:val="99"/>
    <w:semiHidden/>
    <w:unhideWhenUsed/>
    <w:rsid w:val="00BE1E62"/>
    <w:pPr>
      <w:spacing w:before="100" w:beforeAutospacing="1" w:after="100" w:afterAutospacing="1" w:line="240" w:lineRule="auto"/>
    </w:pPr>
    <w:rPr>
      <w:rFonts w:ascii="Times New Roman" w:eastAsia="Times New Roman" w:hAnsi="Times New Roman" w:cs="Times New Roman"/>
      <w:sz w:val="24"/>
      <w:szCs w:val="24"/>
      <w:lang w:eastAsia="de-CH"/>
    </w:rPr>
  </w:style>
  <w:style w:type="paragraph" w:styleId="ndicedeilustraes">
    <w:name w:val="table of figures"/>
    <w:basedOn w:val="Normal"/>
    <w:next w:val="Normal"/>
    <w:uiPriority w:val="40"/>
    <w:semiHidden/>
    <w:rsid w:val="00857D8A"/>
  </w:style>
  <w:style w:type="paragraph" w:customStyle="1" w:styleId="Empfnger">
    <w:name w:val="Empfänger"/>
    <w:basedOn w:val="Normal"/>
    <w:uiPriority w:val="98"/>
    <w:semiHidden/>
    <w:rsid w:val="004B5F12"/>
  </w:style>
  <w:style w:type="paragraph" w:customStyle="1" w:styleId="Lead">
    <w:name w:val="Lead"/>
    <w:basedOn w:val="Normal"/>
    <w:uiPriority w:val="1"/>
    <w:qFormat/>
    <w:rsid w:val="00B855C1"/>
    <w:pPr>
      <w:spacing w:after="220" w:line="330" w:lineRule="atLeast"/>
      <w:contextualSpacing/>
    </w:pPr>
    <w:rPr>
      <w:spacing w:val="-2"/>
      <w:sz w:val="24"/>
    </w:rPr>
  </w:style>
  <w:style w:type="table" w:customStyle="1" w:styleId="MovetiaStandard">
    <w:name w:val="Movetia Standard"/>
    <w:basedOn w:val="Tabelanormal"/>
    <w:uiPriority w:val="99"/>
    <w:rsid w:val="0002210A"/>
    <w:pPr>
      <w:spacing w:after="0" w:line="240" w:lineRule="auto"/>
    </w:pPr>
    <w:tblPr>
      <w:tblBorders>
        <w:bottom w:val="single" w:sz="4" w:space="0" w:color="auto"/>
        <w:insideH w:val="single" w:sz="4" w:space="0" w:color="auto"/>
      </w:tblBorders>
      <w:tblCellMar>
        <w:top w:w="85" w:type="dxa"/>
        <w:left w:w="0" w:type="dxa"/>
        <w:bottom w:w="68" w:type="dxa"/>
        <w:right w:w="85" w:type="dxa"/>
      </w:tblCellMar>
    </w:tblPr>
    <w:tblStylePr w:type="firstRow">
      <w:rPr>
        <w:color w:val="FF675D" w:themeColor="accent1"/>
      </w:rPr>
    </w:tblStylePr>
    <w:tblStylePr w:type="firstCol">
      <w:rPr>
        <w:color w:val="30D2A9" w:themeColor="accent2"/>
      </w:rPr>
    </w:tblStylePr>
  </w:style>
  <w:style w:type="paragraph" w:customStyle="1" w:styleId="Nummerierung1">
    <w:name w:val="Nummerierung 1"/>
    <w:basedOn w:val="berschrift4nummeriert"/>
    <w:uiPriority w:val="3"/>
    <w:qFormat/>
    <w:rsid w:val="00B3766D"/>
    <w:pPr>
      <w:numPr>
        <w:ilvl w:val="7"/>
      </w:numPr>
      <w:contextualSpacing/>
    </w:pPr>
  </w:style>
  <w:style w:type="table" w:customStyle="1" w:styleId="MovetiaInfotabelleRot">
    <w:name w:val="Movetia Infotabelle Rot"/>
    <w:basedOn w:val="Tabelanormal"/>
    <w:uiPriority w:val="99"/>
    <w:rsid w:val="00094131"/>
    <w:pPr>
      <w:spacing w:after="0" w:line="165" w:lineRule="atLeast"/>
    </w:pPr>
    <w:rPr>
      <w:sz w:val="14"/>
    </w:rPr>
    <w:tblPr>
      <w:tblCellMar>
        <w:left w:w="0" w:type="dxa"/>
        <w:right w:w="85" w:type="dxa"/>
      </w:tblCellMar>
    </w:tblPr>
    <w:tblStylePr w:type="firstCol">
      <w:rPr>
        <w:color w:val="FF675D" w:themeColor="accent1"/>
      </w:rPr>
    </w:tblStylePr>
  </w:style>
  <w:style w:type="table" w:customStyle="1" w:styleId="MovetiaInfotabellegrn">
    <w:name w:val="Movetia Infotabelle grün"/>
    <w:basedOn w:val="Tabelanormal"/>
    <w:uiPriority w:val="99"/>
    <w:rsid w:val="00094131"/>
    <w:pPr>
      <w:spacing w:after="0" w:line="240" w:lineRule="auto"/>
    </w:pPr>
    <w:tblPr>
      <w:tblCellMar>
        <w:left w:w="0" w:type="dxa"/>
        <w:right w:w="85" w:type="dxa"/>
      </w:tblCellMar>
    </w:tblPr>
    <w:tblStylePr w:type="firstCol">
      <w:rPr>
        <w:color w:val="30D2A9" w:themeColor="accent2"/>
      </w:rPr>
    </w:tblStylePr>
  </w:style>
  <w:style w:type="character" w:customStyle="1" w:styleId="NichtaufgelsteErwhnung1">
    <w:name w:val="Nicht aufgelöste Erwähnung1"/>
    <w:basedOn w:val="Tipodeletrapredefinidodopargrafo"/>
    <w:uiPriority w:val="99"/>
    <w:semiHidden/>
    <w:unhideWhenUsed/>
    <w:rsid w:val="00710E38"/>
    <w:rPr>
      <w:color w:val="605E5C"/>
      <w:shd w:val="clear" w:color="auto" w:fill="E1DFDD"/>
    </w:rPr>
  </w:style>
  <w:style w:type="paragraph" w:styleId="Citao">
    <w:name w:val="Quote"/>
    <w:basedOn w:val="Normal"/>
    <w:link w:val="CitaoCarter"/>
    <w:uiPriority w:val="29"/>
    <w:rsid w:val="00F57C79"/>
    <w:rPr>
      <w:sz w:val="24"/>
      <w:szCs w:val="24"/>
    </w:rPr>
  </w:style>
  <w:style w:type="character" w:customStyle="1" w:styleId="CitaoCarter">
    <w:name w:val="Citação Caráter"/>
    <w:basedOn w:val="Tipodeletrapredefinidodopargrafo"/>
    <w:link w:val="Citao"/>
    <w:uiPriority w:val="29"/>
    <w:rsid w:val="00F57C79"/>
    <w:rPr>
      <w:sz w:val="24"/>
      <w:szCs w:val="24"/>
    </w:rPr>
  </w:style>
  <w:style w:type="paragraph" w:customStyle="1" w:styleId="Bildrandabfallend">
    <w:name w:val="Bild randabfallend"/>
    <w:basedOn w:val="Normal"/>
    <w:next w:val="Normal"/>
    <w:uiPriority w:val="34"/>
    <w:semiHidden/>
    <w:qFormat/>
    <w:rsid w:val="00671A77"/>
    <w:pPr>
      <w:ind w:left="-1956"/>
    </w:pPr>
    <w:rPr>
      <w:noProof/>
      <w:lang w:eastAsia="de-CH"/>
    </w:rPr>
  </w:style>
  <w:style w:type="table" w:customStyle="1" w:styleId="MovetiaBildplatzhalterlinks">
    <w:name w:val="Movetia Bildplatzhalter links"/>
    <w:basedOn w:val="Tabelanormal"/>
    <w:uiPriority w:val="99"/>
    <w:rsid w:val="00671A77"/>
    <w:pPr>
      <w:spacing w:after="0" w:line="240" w:lineRule="auto"/>
    </w:pPr>
    <w:tblPr>
      <w:tblInd w:w="-2098" w:type="dxa"/>
      <w:tblCellMar>
        <w:right w:w="0" w:type="dxa"/>
      </w:tblCellMar>
    </w:tblPr>
  </w:style>
  <w:style w:type="paragraph" w:customStyle="1" w:styleId="Icon">
    <w:name w:val="Icon"/>
    <w:basedOn w:val="Normal"/>
    <w:uiPriority w:val="99"/>
    <w:semiHidden/>
    <w:qFormat/>
    <w:rsid w:val="00985775"/>
    <w:pPr>
      <w:spacing w:after="160" w:line="240" w:lineRule="auto"/>
    </w:pPr>
    <w:rPr>
      <w:rFonts w:ascii="Movetia-Emoji" w:hAnsi="Movetia-Emoji"/>
      <w:color w:val="FFFFFF" w:themeColor="background1"/>
      <w:sz w:val="160"/>
      <w:szCs w:val="160"/>
    </w:rPr>
  </w:style>
  <w:style w:type="paragraph" w:customStyle="1" w:styleId="StandardmitAbstand">
    <w:name w:val="Standard mit Abstand"/>
    <w:basedOn w:val="Normal"/>
    <w:qFormat/>
    <w:rsid w:val="007D3121"/>
    <w:pPr>
      <w:spacing w:after="100"/>
    </w:pPr>
  </w:style>
  <w:style w:type="character" w:styleId="TextodoMarcadordePosio">
    <w:name w:val="Placeholder Text"/>
    <w:basedOn w:val="Tipodeletrapredefinidodopargrafo"/>
    <w:uiPriority w:val="99"/>
    <w:semiHidden/>
    <w:rsid w:val="007C2082"/>
    <w:rPr>
      <w:color w:val="808080"/>
    </w:rPr>
  </w:style>
  <w:style w:type="character" w:styleId="MenoNoResolvida">
    <w:name w:val="Unresolved Mention"/>
    <w:basedOn w:val="Tipodeletrapredefinidodopargrafo"/>
    <w:uiPriority w:val="99"/>
    <w:semiHidden/>
    <w:unhideWhenUsed/>
    <w:rsid w:val="001D29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0699010">
      <w:bodyDiv w:val="1"/>
      <w:marLeft w:val="0"/>
      <w:marRight w:val="0"/>
      <w:marTop w:val="0"/>
      <w:marBottom w:val="0"/>
      <w:divBdr>
        <w:top w:val="none" w:sz="0" w:space="0" w:color="auto"/>
        <w:left w:val="none" w:sz="0" w:space="0" w:color="auto"/>
        <w:bottom w:val="none" w:sz="0" w:space="0" w:color="auto"/>
        <w:right w:val="none" w:sz="0" w:space="0" w:color="auto"/>
      </w:divBdr>
    </w:div>
    <w:div w:id="276497481">
      <w:bodyDiv w:val="1"/>
      <w:marLeft w:val="0"/>
      <w:marRight w:val="0"/>
      <w:marTop w:val="0"/>
      <w:marBottom w:val="0"/>
      <w:divBdr>
        <w:top w:val="none" w:sz="0" w:space="0" w:color="auto"/>
        <w:left w:val="none" w:sz="0" w:space="0" w:color="auto"/>
        <w:bottom w:val="none" w:sz="0" w:space="0" w:color="auto"/>
        <w:right w:val="none" w:sz="0" w:space="0" w:color="auto"/>
      </w:divBdr>
    </w:div>
    <w:div w:id="553585121">
      <w:bodyDiv w:val="1"/>
      <w:marLeft w:val="0"/>
      <w:marRight w:val="0"/>
      <w:marTop w:val="0"/>
      <w:marBottom w:val="0"/>
      <w:divBdr>
        <w:top w:val="none" w:sz="0" w:space="0" w:color="auto"/>
        <w:left w:val="none" w:sz="0" w:space="0" w:color="auto"/>
        <w:bottom w:val="none" w:sz="0" w:space="0" w:color="auto"/>
        <w:right w:val="none" w:sz="0" w:space="0" w:color="auto"/>
      </w:divBdr>
    </w:div>
    <w:div w:id="816190007">
      <w:bodyDiv w:val="1"/>
      <w:marLeft w:val="0"/>
      <w:marRight w:val="0"/>
      <w:marTop w:val="0"/>
      <w:marBottom w:val="0"/>
      <w:divBdr>
        <w:top w:val="none" w:sz="0" w:space="0" w:color="auto"/>
        <w:left w:val="none" w:sz="0" w:space="0" w:color="auto"/>
        <w:bottom w:val="none" w:sz="0" w:space="0" w:color="auto"/>
        <w:right w:val="none" w:sz="0" w:space="0" w:color="auto"/>
      </w:divBdr>
    </w:div>
    <w:div w:id="1752504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yperlink" Target="mailto:autonomiaedescoberta@gmail.com"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instagram.com/autonomiaedescoberta/"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youth.europa.eu/volunteering/organisation/46955_en"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hyperlink" Target="https://autonomiaedescober.wixsite.com/site" TargetMode="External"/><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Larissa-Design">
  <a:themeElements>
    <a:clrScheme name="Movetia">
      <a:dk1>
        <a:sysClr val="windowText" lastClr="000000"/>
      </a:dk1>
      <a:lt1>
        <a:sysClr val="window" lastClr="FFFFFF"/>
      </a:lt1>
      <a:dk2>
        <a:srgbClr val="595959"/>
      </a:dk2>
      <a:lt2>
        <a:srgbClr val="D8D8D8"/>
      </a:lt2>
      <a:accent1>
        <a:srgbClr val="FF675D"/>
      </a:accent1>
      <a:accent2>
        <a:srgbClr val="30D2A9"/>
      </a:accent2>
      <a:accent3>
        <a:srgbClr val="FFC600"/>
      </a:accent3>
      <a:accent4>
        <a:srgbClr val="8C66C3"/>
      </a:accent4>
      <a:accent5>
        <a:srgbClr val="FFB5AF"/>
      </a:accent5>
      <a:accent6>
        <a:srgbClr val="94E8D2"/>
      </a:accent6>
      <a:hlink>
        <a:srgbClr val="30D2A9"/>
      </a:hlink>
      <a:folHlink>
        <a:srgbClr val="30D2A9"/>
      </a:folHlink>
    </a:clrScheme>
    <a:fontScheme name="Movetia">
      <a:majorFont>
        <a:latin typeface="Akkurat Pro"/>
        <a:ea typeface=""/>
        <a:cs typeface=""/>
      </a:majorFont>
      <a:minorFont>
        <a:latin typeface="Akkurat Pro"/>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wrap="square" lIns="0" tIns="0" rIns="0" bIns="0"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bc24777f-78b6-4f3c-a73a-d5fa08e4d537" xsi:nil="true"/>
    <lcf76f155ced4ddcb4097134ff3c332f xmlns="c9077d15-72ed-4fec-bcfe-3472729e9195">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Authr</b:Tag>
    <b:SourceType>Book</b:SourceType>
    <b:Guid>{BA01FD2C-EDFC-4D13-8F46-679005D5D2FB}</b:Guid>
    <b:Author>
      <b:Author>
        <b:NameList>
          <b:Person>
            <b:Last>Autor</b:Last>
            <b:First>Anton</b:First>
          </b:Person>
        </b:NameList>
      </b:Author>
    </b:Author>
    <b:Title>Titel</b:Title>
    <b:Year>Jahr</b:Year>
    <b:City>Ort</b:City>
    <b:Publisher>Verleger</b:Publisher>
    <b:RefOrder>1</b:RefOrder>
  </b:Source>
</b:Sources>
</file>

<file path=customXml/item3.xml><?xml version="1.0" encoding="utf-8"?>
<ct:contentTypeSchema xmlns:ct="http://schemas.microsoft.com/office/2006/metadata/contentType" xmlns:ma="http://schemas.microsoft.com/office/2006/metadata/properties/metaAttributes" ct:_="" ma:_="" ma:contentTypeName="Dokument" ma:contentTypeID="0x0101000E594130A2AF244FBF3F304D904ED593" ma:contentTypeVersion="16" ma:contentTypeDescription="Ein neues Dokument erstellen." ma:contentTypeScope="" ma:versionID="4d421d3fbdad61d2657cfee612992f01">
  <xsd:schema xmlns:xsd="http://www.w3.org/2001/XMLSchema" xmlns:xs="http://www.w3.org/2001/XMLSchema" xmlns:p="http://schemas.microsoft.com/office/2006/metadata/properties" xmlns:ns2="c9077d15-72ed-4fec-bcfe-3472729e9195" xmlns:ns3="bc24777f-78b6-4f3c-a73a-d5fa08e4d537" targetNamespace="http://schemas.microsoft.com/office/2006/metadata/properties" ma:root="true" ma:fieldsID="f187d31715227b175495061eefda1085" ns2:_="" ns3:_="">
    <xsd:import namespace="c9077d15-72ed-4fec-bcfe-3472729e9195"/>
    <xsd:import namespace="bc24777f-78b6-4f3c-a73a-d5fa08e4d53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077d15-72ed-4fec-bcfe-3472729e919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Bildmarkierungen" ma:readOnly="false" ma:fieldId="{5cf76f15-5ced-4ddc-b409-7134ff3c332f}" ma:taxonomyMulti="true" ma:sspId="7fbe3b91-0d7a-4fca-85de-75d49bc052ce"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c24777f-78b6-4f3c-a73a-d5fa08e4d537"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523888c3-3691-4ee2-9093-74875a1c94d8}" ma:internalName="TaxCatchAll" ma:showField="CatchAllData" ma:web="bc24777f-78b6-4f3c-a73a-d5fa08e4d537">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7DD23DE-5209-4253-BF14-0DCFF06DFB8B}">
  <ds:schemaRefs>
    <ds:schemaRef ds:uri="http://schemas.microsoft.com/office/2006/metadata/properties"/>
    <ds:schemaRef ds:uri="http://schemas.microsoft.com/office/infopath/2007/PartnerControls"/>
    <ds:schemaRef ds:uri="bc24777f-78b6-4f3c-a73a-d5fa08e4d537"/>
    <ds:schemaRef ds:uri="c9077d15-72ed-4fec-bcfe-3472729e9195"/>
  </ds:schemaRefs>
</ds:datastoreItem>
</file>

<file path=customXml/itemProps2.xml><?xml version="1.0" encoding="utf-8"?>
<ds:datastoreItem xmlns:ds="http://schemas.openxmlformats.org/officeDocument/2006/customXml" ds:itemID="{1D9EC97C-25FC-4527-A585-45201BBAF096}">
  <ds:schemaRefs>
    <ds:schemaRef ds:uri="http://schemas.openxmlformats.org/officeDocument/2006/bibliography"/>
  </ds:schemaRefs>
</ds:datastoreItem>
</file>

<file path=customXml/itemProps3.xml><?xml version="1.0" encoding="utf-8"?>
<ds:datastoreItem xmlns:ds="http://schemas.openxmlformats.org/officeDocument/2006/customXml" ds:itemID="{D0C2996D-0949-4F1E-96C1-5228B06A31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077d15-72ed-4fec-bcfe-3472729e9195"/>
    <ds:schemaRef ds:uri="bc24777f-78b6-4f3c-a73a-d5fa08e4d5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C5F9DFA-2A66-4AB6-8FB1-689CC640077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112</TotalTime>
  <Pages>3</Pages>
  <Words>615</Words>
  <Characters>3323</Characters>
  <Application>Microsoft Office Word</Application>
  <DocSecurity>0</DocSecurity>
  <Lines>27</Lines>
  <Paragraphs>7</Paragraphs>
  <ScaleCrop>false</ScaleCrop>
  <HeadingPairs>
    <vt:vector size="2" baseType="variant">
      <vt:variant>
        <vt:lpstr>Título</vt:lpstr>
      </vt:variant>
      <vt:variant>
        <vt:i4>1</vt:i4>
      </vt:variant>
    </vt:vector>
  </HeadingPairs>
  <TitlesOfParts>
    <vt:vector size="1" baseType="lpstr">
      <vt:lpstr/>
    </vt:vector>
  </TitlesOfParts>
  <Company>Movetia</Company>
  <LinksUpToDate>false</LinksUpToDate>
  <CharactersWithSpaces>3931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João Romão</dc:creator>
  <cp:keywords/>
  <dc:description/>
  <cp:lastModifiedBy>Francisco Torrao</cp:lastModifiedBy>
  <cp:revision>2</cp:revision>
  <cp:lastPrinted>2023-02-02T09:38:00Z</cp:lastPrinted>
  <dcterms:created xsi:type="dcterms:W3CDTF">2023-12-13T14:30:00Z</dcterms:created>
  <dcterms:modified xsi:type="dcterms:W3CDTF">2023-12-13T14:30:00Z</dcterms:modified>
</cp:coreProperties>
</file>